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7370151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55a7169f-c0c0-44ac-bf37-cbc776930ef9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b160c1bf-440c-4991-9e94-e52aab997657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Красносулинского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СОШ №22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21E36C8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DE57B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Тоткалова Г.И.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11657663)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960954b-15b1-4c85-b40b-ae95f67136d9" w:id="3"/>
      <w:r>
        <w:rPr>
          <w:rFonts w:ascii="Times New Roman" w:hAnsi="Times New Roman"/>
          <w:b/>
          <w:i w:val="false"/>
          <w:color w:val="000000"/>
          <w:sz w:val="28"/>
        </w:rPr>
        <w:t>рп.Горный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2b7bbf9c-2491-40e5-bd35-a2a44bd1331b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7370151" w:id="5"/>
    <w:p>
      <w:pPr>
        <w:sectPr>
          <w:pgSz w:w="11906" w:h="16383" w:orient="portrait"/>
        </w:sectPr>
      </w:pPr>
    </w:p>
    <w:bookmarkEnd w:id="5"/>
    <w:bookmarkEnd w:id="0"/>
    <w:bookmarkStart w:name="block-97370159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Федеральная рабочая программа по учебному предмету «Русский язык»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(далее соответственно 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элементов содержания по русскому языку.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 определению планируемых результатов и к структуре тематического планирования.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«РУССКИЙ ЯЗЫК»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позволит педагогическому работнику: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класса.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name="8c3bf606-7a1d-4fcd-94d7-0135a7a0563e" w:id="7"/>
      <w:r>
        <w:rPr>
          <w:rFonts w:ascii="Times New Roman" w:hAnsi="Times New Roman"/>
          <w:b w:val="false"/>
          <w:i w:val="false"/>
          <w:color w:val="000000"/>
          <w:sz w:val="28"/>
        </w:rPr>
        <w:t>675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(5 часов в неделю в каждом классе): в 1 классе – </w:t>
      </w:r>
      <w:bookmarkStart w:name="cd8a3143-f5bd-4e29-8dee-480b79605a52" w:id="8"/>
      <w:r>
        <w:rPr>
          <w:rFonts w:ascii="Times New Roman" w:hAnsi="Times New Roman"/>
          <w:b w:val="false"/>
          <w:i w:val="false"/>
          <w:color w:val="000000"/>
          <w:sz w:val="28"/>
        </w:rPr>
        <w:t>165</w:t>
      </w:r>
      <w:bookmarkEnd w:id="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часов, во 2–4 классах – по 170 часов.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97370159" w:id="9"/>
    <w:p>
      <w:pPr>
        <w:sectPr>
          <w:pgSz w:w="11906" w:h="16383" w:orient="portrait"/>
        </w:sectPr>
      </w:pPr>
    </w:p>
    <w:bookmarkEnd w:id="9"/>
    <w:bookmarkEnd w:id="6"/>
    <w:bookmarkStart w:name="block-97370155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Обучение грамоте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 при его прослушивании и при самостоятельном чтении вслух.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 и предложение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  <w:bookmarkStart w:name="_ftnref1" w:id="11"/>
      <w:hyperlink r:id="rId4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[1]</w:t>
        </w:r>
      </w:hyperlink>
      <w:bookmarkEnd w:id="11"/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Чтение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Письмо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  <w:bookmarkStart w:name="_ftnref1" w:id="12"/>
      <w:hyperlink r:id="rId5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[2]</w:t>
        </w:r>
      </w:hyperlink>
      <w:bookmarkEnd w:id="12"/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СИСТЕМАТИЧЕСКИЙ КУРС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общения. Цели и ситуации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стол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конь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3"/>
      <w:hyperlink r:id="rId6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3"/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 слов, значение которых требует уточнения.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слов в предложении;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перенос слов (без учёта морфемного членения слова);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>
      <w:pPr>
        <w:spacing w:before="0" w:after="0"/>
        <w:ind w:left="120"/>
        <w:jc w:val="left"/>
      </w:pP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списывания текста.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на основе наблюдений.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 соответствии звукового и буквенного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алфавит для самостоятельного упорядочивания списка слов.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графическую информацию – модели звукового состава слова;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модели звукового состава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разные точки зрения;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отвечать на вопросы по изученному материалу;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списывании;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правильность написания букв, соединений букв, слов, предложений.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твёрдости-мягкости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звонкости-глухости согласные звуки.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Деление слов на слоги (в том числе при стечении согласных).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знания алфавита при работе со словарями.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4"/>
      <w:hyperlink r:id="rId7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4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Однозначные и многозначные слова (простые случаи, 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синонимов, антонимов.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Суффикс как часть слова (наблюдение). Приставка как часть слова (наблюдение).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слов в предложении; связь слов в предложении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1 классе).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мягкий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сочетания «чт», «щн», «нч»;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проверяемые безударные 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звонкие и глухие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именами существительными.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текстов: описание, повествование, рассуждение, их особенности (первичное 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Поздравление и поздравительная открытка.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УНИВЕРСАЛЬНЫЕ УЧЕБНЫЕ ДЕЙСТВИЯ</w:t>
      </w:r>
    </w:p>
    <w:p>
      <w:pPr>
        <w:spacing w:before="0" w:after="0"/>
        <w:ind w:firstLine="60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(ПРОПЕДЕВТИЧЕСКИЙ УРОВЕНЬ)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параметрам;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в процессе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словаря значения многозначных слов;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помощью учителя на уроках русского языка создавать схемы, таблицы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представления информации.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о языковых единицах;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выказывание;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 помощью учителя действия по решению орфографической задачи;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совместно обсуждать процесс и результат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алфавита при работе со словарями, справочниками, каталогами.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5"/>
      <w:hyperlink r:id="rId8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5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орфоэпического словаря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Повторение: лексическое значение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твёрдый знак;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непроизносимые согласные в корне слова;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имён существительных;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личными местоимениями;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частицы не с глаголами.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 письма, объявления.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текста по коллективно или самостоятельно составленному плану.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Функции ознакомительного чтения, ситуации применения.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тему и основную мысль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прямое и переносное значение слова;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звуков, предложений;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предположение в процессе наблюдения за языковым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 при выполнении мини-исследования;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орфографической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 выполнении совместной деятельности справедливо распределять работу, договариваться, обсуждать процесс и результат совместной работы;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bookmarkStart w:name="_ftnref1" w:id="16"/>
      <w:hyperlink r:id="rId9">
        <w:r>
          <w:rPr>
            <w:rFonts w:ascii="Times New Roman" w:hAnsi="Times New Roman"/>
            <w:b/>
            <w:i w:val="false"/>
            <w:color w:val="0093ff"/>
            <w:sz w:val="24"/>
            <w:u w:val="single"/>
          </w:rPr>
          <w:t/>
        </w:r>
        <w:r>
          <w:rPr>
            <w:rFonts w:ascii="Times New Roman" w:hAnsi="Times New Roman"/>
            <w:b/>
            <w:i w:val="false"/>
            <w:color w:val="0093ff"/>
            <w:sz w:val="24"/>
          </w:rPr>
          <w:t>[3]</w:t>
        </w:r>
      </w:hyperlink>
      <w:bookmarkEnd w:id="16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фразеологизмов (простые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Основа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неизменяемых слов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самостоятельные и служебные.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Наречие (общее представление). Значение, вопросы, употребление в речи.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Союз; союзы «и», «а», «но» в простых и сложных предложениях.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 (повторение).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между словами в словосочетании.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прилагательных;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наличие или отсутствие мягкого знака в глаголах на «-ться» и «-тся»;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личные окончания глаголов;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предложении с прямой речью после слов автора (наблюдение).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как вид письменной работы.</w:t>
      </w:r>
    </w:p>
    <w:p>
      <w:pPr>
        <w:spacing w:before="0" w:after="0"/>
        <w:ind w:left="120"/>
        <w:jc w:val="left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предложенные языковые единицы;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характеризовать языковые единицы по заданным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речевой ситуации.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 задания с использованием предложенных образцов, планов, идей.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  <w:bookmarkStart w:name="_ftn1" w:id="17"/>
      <w:hyperlink w:anchor="_ftnref1">
        <w:r>
          <w:rPr>
            <w:rFonts w:ascii="Times New Roman" w:hAnsi="Times New Roman"/>
            <w:b w:val="false"/>
            <w:i w:val="false"/>
            <w:color w:val="0000ff"/>
            <w:u w:val="single"/>
          </w:rPr>
          <w:t/>
        </w:r>
        <w:r>
          <w:rPr>
            <w:rFonts w:ascii="Times New Roman" w:hAnsi="Times New Roman"/>
            <w:b w:val="false"/>
            <w:i w:val="false"/>
            <w:color w:val="0000ff"/>
            <w:sz w:val="18"/>
          </w:rPr>
          <w:t>[1]</w:t>
        </w:r>
      </w:hyperlink>
      <w:bookmarkEnd w:id="1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>
      <w:pPr>
        <w:spacing w:before="0" w:after="0" w:line="264"/>
        <w:ind w:left="120"/>
        <w:jc w:val="both"/>
      </w:pPr>
      <w:bookmarkStart w:name="_ftn1" w:id="18"/>
      <w:hyperlink r:id="rId10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18"/>
          </w:rPr>
          <w:t>[2]</w:t>
        </w:r>
      </w:hyperlink>
      <w:bookmarkEnd w:id="18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>
      <w:pPr>
        <w:spacing w:before="0" w:after="0" w:line="264"/>
        <w:ind w:left="120"/>
        <w:jc w:val="both"/>
      </w:pPr>
      <w:bookmarkStart w:name="_ftn1" w:id="19"/>
      <w:hyperlink r:id="rId11">
        <w:r>
          <w:rPr>
            <w:rFonts w:ascii="Times New Roman" w:hAnsi="Times New Roman"/>
            <w:b w:val="false"/>
            <w:i w:val="false"/>
            <w:color w:val="004cff"/>
            <w:sz w:val="21"/>
            <w:u w:val="single"/>
            <w:shd w:fill="ffffff"/>
          </w:rPr>
          <w:t/>
        </w:r>
        <w:r>
          <w:rPr>
            <w:rFonts w:ascii="Times New Roman" w:hAnsi="Times New Roman"/>
            <w:b w:val="false"/>
            <w:i w:val="false"/>
            <w:color w:val="004cff"/>
            <w:sz w:val="21"/>
          </w:rPr>
          <w:t>[3]</w:t>
        </w:r>
      </w:hyperlink>
      <w:bookmarkEnd w:id="19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bookmarkStart w:name="block-97370155" w:id="20"/>
    <w:p>
      <w:pPr>
        <w:sectPr>
          <w:pgSz w:w="11906" w:h="16383" w:orient="portrait"/>
        </w:sectPr>
      </w:pPr>
    </w:p>
    <w:bookmarkEnd w:id="20"/>
    <w:bookmarkEnd w:id="10"/>
    <w:bookmarkStart w:name="block-97370154" w:id="21"/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РУССКОМУ ЯЗЫКУ НА УРОВНЕ НАЧАЛЬНОГО ОБЩЕГО ОБРАЗОВАНИЯ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гражданско-патриотическое воспитание: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numPr>
          <w:ilvl w:val="0"/>
          <w:numId w:val="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воспитание: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языка как одной из главных духовно-нравственных ценностей народа;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>
      <w:pPr>
        <w:numPr>
          <w:ilvl w:val="0"/>
          <w:numId w:val="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воспитание: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numPr>
          <w:ilvl w:val="0"/>
          <w:numId w:val="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numPr>
          <w:ilvl w:val="0"/>
          <w:numId w:val="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5) трудовое воспитание:</w:t>
      </w:r>
    </w:p>
    <w:p>
      <w:pPr>
        <w:numPr>
          <w:ilvl w:val="0"/>
          <w:numId w:val="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6) экологическое воспитание: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природе, формируемое в процессе работы с текстами;</w:t>
      </w:r>
    </w:p>
    <w:p>
      <w:pPr>
        <w:numPr>
          <w:ilvl w:val="0"/>
          <w:numId w:val="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действий, приносящих вред природе;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7) ценность научного познания: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numPr>
          <w:ilvl w:val="0"/>
          <w:numId w:val="1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Базовые логические действия: 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объекты (языковые единицы) по определённому признаку;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numPr>
          <w:ilvl w:val="0"/>
          <w:numId w:val="1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numPr>
          <w:ilvl w:val="0"/>
          <w:numId w:val="1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numPr>
          <w:ilvl w:val="0"/>
          <w:numId w:val="13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>
      <w:pPr>
        <w:numPr>
          <w:ilvl w:val="0"/>
          <w:numId w:val="14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left="120"/>
        <w:jc w:val="left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numPr>
          <w:ilvl w:val="0"/>
          <w:numId w:val="15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>
      <w:pPr>
        <w:numPr>
          <w:ilvl w:val="0"/>
          <w:numId w:val="16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numPr>
          <w:ilvl w:val="0"/>
          <w:numId w:val="17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>
      <w:pPr>
        <w:spacing w:before="0" w:after="0" w:line="25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первом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слово и предложение; выделять слова из предложений;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звуки из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ударные и безударные гласные звуки;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«звук» и «буква»;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прослушанный текст;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слова, значение которых требует уточнения;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предложение из набора форм слов;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>
      <w:pPr>
        <w:numPr>
          <w:ilvl w:val="0"/>
          <w:numId w:val="18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язык как основное средство общения;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слово на слоги (в том числе слова со стечением согласных);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однокоренные слова;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корень (простые случаи);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окончание;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«кто?», «что?»;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толковым, орфографическим, орфоэпическим словарями учебника;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озаглавливать текст, отражая его тему;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текст из разрозненных предложений, частей текста;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>
      <w:pPr>
        <w:numPr>
          <w:ilvl w:val="0"/>
          <w:numId w:val="19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звуко-буквенный анализ слова (в словах с орфограммами; без транскрибирования);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значение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личные местоимения (в начальной форме);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предлоги и приставки;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вид предложения по цели высказывания и по эмоциональной окраске;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главные и второстепенные (без деления на виды) члены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распространённые и нераспространённые предложения;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слова, предложения, тексты объёмом не более 70 слов;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тексты разных типов, находить в тексте заданную информацию;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ключевые слова в тексте;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основную мысль текста;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текста, создавать по нему текст и корректировать текст;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>
      <w:pPr>
        <w:numPr>
          <w:ilvl w:val="0"/>
          <w:numId w:val="20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толкового словаря.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четвёртом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языка как основного средства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предложение, словосочетание и слово;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распространённые и нераспространённые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синтаксический разбор простого предложения;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тексты объёмом не более 85 слов;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порядок предложений и частей текста;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к заданным текстам;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подробный пересказ текста (устно и письменно);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выборочный пересказ текста (устно);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(после предварительной подготовки) сочинения по заданным темам;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>
      <w:pPr>
        <w:numPr>
          <w:ilvl w:val="0"/>
          <w:numId w:val="2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bookmarkStart w:name="block-97370154" w:id="22"/>
    <w:p>
      <w:pPr>
        <w:sectPr>
          <w:pgSz w:w="11906" w:h="16383" w:orient="portrait"/>
        </w:sectPr>
      </w:pPr>
    </w:p>
    <w:bookmarkEnd w:id="22"/>
    <w:bookmarkEnd w:id="21"/>
    <w:bookmarkStart w:name="block-97370152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Обучение грамоте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Систематический курс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https://m.edsoo.ru/63OWFP1KK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https://m.edsoo.ru/8YI0E432Y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https://m.edsoo.ru/9DS3D4HA7</w:t>
              </w:r>
            </w:hyperlink>
          </w:p>
        </w:tc>
      </w:tr>
      <w:tr>
        <w:trPr>
          <w:trHeight w:val="6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https://m.edsoo.ru/1K67EVDOZ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https://m.edsoo.ru/N0Z34OXJ6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https://m.edsoo.ru/T5ZIM2J3B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https://m.edsoo.ru/89M5ZM1OG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https://m.edsoo.ru/W4WR6YRD5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https://m.edsoo.ru/M6VN0A4KG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https://m.edsoo.ru/2PGKWTE3I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https://m.edsoo.ru/BGQ112SEL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https://m.edsoo.ru/T3KY7IPH2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https://m.edsoo.ru/LQP1Z8ENC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https://m.edsoo.ru/BIFAB35Y1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7370152" w:id="24"/>
    <w:p>
      <w:pPr>
        <w:sectPr>
          <w:pgSz w:w="16383" w:h="11906" w:orient="landscape"/>
        </w:sectPr>
      </w:pPr>
    </w:p>
    <w:bookmarkEnd w:id="24"/>
    <w:bookmarkEnd w:id="23"/>
    <w:bookmarkStart w:name="block-97370156" w:id="2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6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1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https://m.edsoo.ru/DMBG5Z684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https://m.edsoo.ru/FIB4SFVVF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https://m.edsoo.ru/JS4MVDTNU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https://m.edsoo.ru/E1KRAYAL3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https://m.edsoo.ru/EVLI9FO4Y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https://m.edsoo.ru/SEM1WMH4V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https://m.edsoo.ru/0IYH6CM8Y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https://m.edsoo.ru/VZX3JG9WT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https://m.edsoo.ru/8C9NFM3EL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https://m.edsoo.ru/7YYX74HO7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https://m.edsoo.ru/UE6F6ZYN0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https://m.edsoo.ru/Y28VNE7AJ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https://m.edsoo.ru/P0Y2N4C5X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https://m.edsoo.ru/OK286O2LH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https://m.edsoo.ru/6POV2OYSD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https://m.edsoo.ru/WQM1YG5NR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https://m.edsoo.ru/0VLO3C2QU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https://m.edsoo.ru/V2WEFGYVB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https://m.edsoo.ru/97LF03UCI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https://m.edsoo.ru/IBTSXT73O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https://m.edsoo.ru/WMNP2GGN9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https://m.edsoo.ru/8V67UMKBZ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https://m.edsoo.ru/PNJVGN25F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https://m.edsoo.ru/HVE9VC83O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https://m.edsoo.ru/QUZSMMQOT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https://m.edsoo.ru/8GX9F59FW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https://m.edsoo.ru/VB184Z7HB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https://m.edsoo.ru/V6EEXHCAB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https://m.edsoo.ru/I2U71BXM3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https://m.edsoo.ru/QUC9B4KGB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https://m.edsoo.ru/RSNDSL0DP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https://m.edsoo.ru/GGC6NWZDS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https://m.edsoo.ru/T1AWLJD11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https://m.edsoo.ru/XNN2TX954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https://m.edsoo.ru/Y3VEYWDI2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https://m.edsoo.ru/S49UQ29JN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https://m.edsoo.ru/G6OAMV8UD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https://m.edsoo.ru/PGK8PNO6G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https://m.edsoo.ru/MZW09AQLI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https://m.edsoo.ru/L9STBQQ8S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https://m.edsoo.ru/IX8DUU2F3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https://m.edsoo.ru/SIRKP41RF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https://m.edsoo.ru/IDZDLTV8K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https://m.edsoo.ru/ZI6HXWSPB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https://m.edsoo.ru/3E4RC93HI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https://m.edsoo.ru/YLBNZWJU0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https://m.edsoo.ru/ZHTNHV5FZ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https://m.edsoo.ru/WRFR6F6IB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https://m.edsoo.ru/FMAGOFKVW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https://m.edsoo.ru/JVYQUUNZ9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https://m.edsoo.ru/FY24JEOOW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https://m.edsoo.ru/KUKI6SMVU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https://m.edsoo.ru/DYQOBGG9N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https://m.edsoo.ru/KO25Y9FYZ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https://m.edsoo.ru/1UJBVAOVR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https://m.edsoo.ru/TJUMKJ7P3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https://m.edsoo.ru/EJHCPXQIH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https://m.edsoo.ru/RBQ543CY5</w:t>
              </w:r>
            </w:hyperlink>
          </w:p>
        </w:tc>
      </w:tr>
      <w:tr>
        <w:trPr>
          <w:trHeight w:val="24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https://m.edsoo.ru/W2Q6IY388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https://m.edsoo.ru/9IJDN2XAY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https://m.edsoo.ru/1QMSTC9QK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https://m.edsoo.ru/QWTJULSJE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https://m.edsoo.ru/IFS4TTW35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https://m.edsoo.ru/924ULMY9Y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https://m.edsoo.ru/KJ93UAP4X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https://m.edsoo.ru/4YKE4R2BA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https://m.edsoo.ru/MGL8689JP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https://m.edsoo.ru/2VKOMSGCL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https://m.edsoo.ru/G02HAWH5R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https://m.edsoo.ru/SUWQ9MZCW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https://m.edsoo.ru/X1XT1GVVI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https://m.edsoo.ru/1JYUXTFPS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https://m.edsoo.ru/NRJ6T7CI4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https://m.edsoo.ru/6GETHNUJA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https://m.edsoo.ru/GTEX4VFMT</w:t>
              </w:r>
            </w:hyperlink>
          </w:p>
        </w:tc>
      </w:tr>
      <w:tr>
        <w:trPr>
          <w:trHeight w:val="14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https://m.edsoo.ru/MBYEZQECP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https://m.edsoo.ru/AOQ114K8M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https://m.edsoo.ru/EC702GTMB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https://m.edsoo.ru/CDJ350RFL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https://m.edsoo.ru/0BCOUCVIB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https://m.edsoo.ru/6Z12886DL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https://m.edsoo.ru/8X56Z4GTM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https://m.edsoo.ru/PHX24NAFS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https://m.edsoo.ru/P8FE05FKF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https://m.edsoo.ru/7KSQMPHME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https://m.edsoo.ru/4XOV2QQME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https://m.edsoo.ru/RCMO64ON1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https://m.edsoo.ru/9JPLKLSX0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https://m.edsoo.ru/QJ1VYMOQE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https://m.edsoo.ru/5VDG8P0BA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https://m.edsoo.ru/WRS8VY0AT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https://m.edsoo.ru/34GVB8CY3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https://m.edsoo.ru/M15A17S68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https://m.edsoo.ru/M2BIYPNTA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https://m.edsoo.ru/X57TSX3S6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https://m.edsoo.ru/OIWNJOEGK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https://m.edsoo.ru/RNIH8LOAB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https://m.edsoo.ru/NEXCNOPH3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https://m.edsoo.ru/9GDS02951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https://m.edsoo.ru/DPDJV152W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https://m.edsoo.ru/LXOOR8SMB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https://m.edsoo.ru/RDKWC3DTQ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https://m.edsoo.ru/OX04Z611J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https://m.edsoo.ru/XBIX8FBJM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https://m.edsoo.ru/6Y6J76UOP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https://m.edsoo.ru/L0FPUBF01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https://m.edsoo.ru/MXIGUQXZ8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https://m.edsoo.ru/ULIIMI6EG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https://m.edsoo.ru/ZWQW0VXDW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https://m.edsoo.ru/T0RU81V5N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https://m.edsoo.ru/TQ6Q11FGJ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https://m.edsoo.ru/MAGCM8WFB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https://m.edsoo.ru/9FJ2S28AH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https://m.edsoo.ru/MJNCV98DH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https://m.edsoo.ru/ZHAYVUG0F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https://m.edsoo.ru/Q1YFDL4NS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https://m.edsoo.ru/0GH7NUF5V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https://m.edsoo.ru/BWSQOI559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https://m.edsoo.ru/VAEPTH1AT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https://m.edsoo.ru/J1CJFA87J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https://m.edsoo.ru/QV50J4MBW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https://m.edsoo.ru/HSL6WVER9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https://m.edsoo.ru/9IVUCLR2F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https://m.edsoo.ru/3I3389SGZ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https://m.edsoo.ru/M0KJKRXT0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https://m.edsoo.ru/BPHM70XET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https://m.edsoo.ru/4EL3Q8E2Y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https://m.edsoo.ru/C04VZJGE2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https://m.edsoo.ru/H2WL9DBH6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https://m.edsoo.ru/SNZ5D1RBM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https://m.edsoo.ru/0HS99TRKW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https://m.edsoo.ru/ZVE2KVA3K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https://m.edsoo.ru/LBMKJQR3D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https://m.edsoo.ru/4YIMAQRHZ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https://m.edsoo.ru/V34E604DN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https://m.edsoo.ru/FG5K4F8RI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https://m.edsoo.ru/5L21W63LD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https://m.edsoo.ru/KS1HT94YG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https://m.edsoo.ru/PCFPW54JX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https://m.edsoo.ru/BQZOKJFA7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https://m.edsoo.ru/MUEN0RKPN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https://m.edsoo.ru/TXSW3IZM0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https://m.edsoo.ru/UOHUIIVDX</w:t>
              </w:r>
            </w:hyperlink>
          </w:p>
        </w:tc>
      </w:tr>
      <w:tr>
        <w:trPr>
          <w:trHeight w:val="303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https://m.edsoo.ru/D6PA3GU8M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https://m.edsoo.ru/QOOP53JXE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https://m.edsoo.ru/ZBW5AFUS5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https://m.edsoo.ru/9M1D53BPZ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https://m.edsoo.ru/Y51YMW1MY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https://m.edsoo.ru/12O5KTXHR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https://m.edsoo.ru/3RE5T9WQ2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https://m.edsoo.ru/3J9B5RN41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https://m.edsoo.ru/V32MCZTJD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https://m.edsoo.ru/D22GWZZ1M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https://m.edsoo.ru/VJ63SHG3C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https://m.edsoo.ru/7ZHLT563Q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https://m.edsoo.ru/K9NZMA9FT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https://m.edsoo.ru/49T1M8O7W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https://m.edsoo.ru/XKNRXXK5N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https://m.edsoo.ru/2QES2S487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https://m.edsoo.ru/WWX4EYDE7</w:t>
              </w:r>
            </w:hyperlink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https://m.edsoo.ru/WQU0P0B43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https://m.edsoo.ru/VMIVDZZVA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https://m.edsoo.ru/FLHPGFJ0B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https://m.edsoo.ru/RE7FNKJ09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https://m.edsoo.ru/7DRC1NST5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https://m.edsoo.ru/ERYN3YTXZ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https://m.edsoo.ru/0LA9RU5ZW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https://m.edsoo.ru/AB12A1UVG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https://m.edsoo.ru/I62INVS3X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https://m.edsoo.ru/R1GQRKF78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https://m.edsoo.ru/6JYLSPJSM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https://m.edsoo.ru/8L10EMI74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https://m.edsoo.ru/31EVABAIS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https://m.edsoo.ru/JJUKACPER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https://m.edsoo.ru/QAQSDLJGB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https://m.edsoo.ru/WI0VVYLGA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https://m.edsoo.ru/79S05N3UO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https://m.edsoo.ru/F6JGXFR2E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https://m.edsoo.ru/8TN6H32EL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https://m.edsoo.ru/ZXW4XDS0Y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https://m.edsoo.ru/H1DJWVTLS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https://m.edsoo.ru/57PLJR4E5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https://m.edsoo.ru/VRAXHZPPC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https://m.edsoo.ru/1WD23APQB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https://m.edsoo.ru/10ILWS9CV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4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https://m.edsoo.ru/M5NAI86L9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https://m.edsoo.ru/GW36EWS69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https://m.edsoo.ru/GUXLQW41D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https://m.edsoo.ru/UI6Q1ZNMH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https://m.edsoo.ru/YQG6SF3HJ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https://m.edsoo.ru/QV7SD6W56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https://m.edsoo.ru/EPGMQFC0L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https://m.edsoo.ru/RWNOOLPD6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https://m.edsoo.ru/GPR2YDKFT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https://m.edsoo.ru/VTTZTI7MQ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https://m.edsoo.ru/2LLQZSDE5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https://m.edsoo.ru/R5F2NK47Q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https://m.edsoo.ru/63M4LNQQA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https://m.edsoo.ru/H4PBHDCCQ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https://m.edsoo.ru/REQ49L8GS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https://m.edsoo.ru/6BTR47A6L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https://m.edsoo.ru/O9LLXNA7I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https://m.edsoo.ru/K8U9EA8L9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https://m.edsoo.ru/8MWJGNUW0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https://m.edsoo.ru/3V1Z0RRX1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https://m.edsoo.ru/1CMQGB7YC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https://m.edsoo.ru/XZGJIYOSF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https://m.edsoo.ru/2IXHPR1UP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https://m.edsoo.ru/MX5Z5737R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https://m.edsoo.ru/JSK5FATD0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https://m.edsoo.ru/1V20HBDAA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https://m.edsoo.ru/SPQ7H4FQD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https://m.edsoo.ru/58AC07ZSD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https://m.edsoo.ru/XHBZCF1EO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https://m.edsoo.ru/SUB9UKZ32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https://m.edsoo.ru/NBX1RO0HM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https://m.edsoo.ru/FDI2OF51D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https://m.edsoo.ru/4Z55L7XOI</w:t>
              </w:r>
            </w:hyperlink>
          </w:p>
        </w:tc>
      </w:tr>
      <w:tr>
        <w:trPr>
          <w:trHeight w:val="27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https://m.edsoo.ru/TP0I4JKTH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https://m.edsoo.ru/PS6PN4XCE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https://m.edsoo.ru/Y676JEWA1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https://m.edsoo.ru/WZKMUYF4C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https://m.edsoo.ru/NIFC5P3W4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https://m.edsoo.ru/P4G245QKY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https://m.edsoo.ru/VHE4EJQ32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https://m.edsoo.ru/SI73911HK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https://m.edsoo.ru/G2JRTDO8U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https://m.edsoo.ru/R8ZUZNTG1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https://m.edsoo.ru/18H7OSNBT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https://m.edsoo.ru/D2QZ7G595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https://m.edsoo.ru/USG5EIKDE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https://m.edsoo.ru/KU71H9S2D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https://m.edsoo.ru/T9W1O1X8I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https://m.edsoo.ru/UGPGIIGKE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https://m.edsoo.ru/ZDN4ODLTF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https://m.edsoo.ru/J6H28SSU2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https://m.edsoo.ru/T6XQS1880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https://m.edsoo.ru/2J5GGB6B2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https://m.edsoo.ru/SZGSM2JPM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https://m.edsoo.ru/9YMU4LKVX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https://m.edsoo.ru/NEHT3ROQX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https://m.edsoo.ru/B2R0O1QMD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https://m.edsoo.ru/J703KBAQG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https://m.edsoo.ru/CJ5WHZI48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https://m.edsoo.ru/HBQQ2E15Z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https://m.edsoo.ru/QJI6CLZAU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https://m.edsoo.ru/L2T7KQC9U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https://m.edsoo.ru/NDMA1PD12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https://m.edsoo.ru/L7ZQC9WVD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https://m.edsoo.ru/BDE9GJ9MM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https://m.edsoo.ru/O1PRZP62U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https://m.edsoo.ru/BK81J36TM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https://m.edsoo.ru/H3J4KVHPO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7370156" w:id="26"/>
    <w:p>
      <w:pPr>
        <w:sectPr>
          <w:pgSz w:w="16383" w:h="11906" w:orient="landscape"/>
        </w:sectPr>
      </w:pPr>
    </w:p>
    <w:bookmarkEnd w:id="26"/>
    <w:bookmarkEnd w:id="25"/>
    <w:bookmarkStart w:name="block-97370150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https://m.edsoo.ru/ORO1IOTA3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1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https://m.edsoo.ru/7E2ENM486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https://m.edsoo.ru/QXDD06KA3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https://m.edsoo.ru/CFKT4JXRJ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https://m.edsoo.ru/13W5BD2Y4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https://m.edsoo.ru/MDFOI8LFS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https://m.edsoo.ru/SHW1N3P2J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https://m.edsoo.ru/FSOBYZ3GM</w:t>
              </w:r>
            </w:hyperlink>
          </w:p>
        </w:tc>
      </w:tr>
      <w:tr>
        <w:trPr>
          <w:trHeight w:val="375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https://m.edsoo.ru/94L4435C1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https://m.edsoo.ru/AKRQ54V85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9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https://m.edsoo.ru/VQH69ZOVS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https://m.edsoo.ru/E3S4SZ8KA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https://m.edsoo.ru/86MU3NCOZ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https://m.edsoo.ru/R0UZA4KU0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https://m.edsoo.ru/QBMBFMV66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https://m.edsoo.ru/YWM2BFGLX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https://m.edsoo.ru/OQITL5YN1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https://m.edsoo.ru/917MFN848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https://m.edsoo.ru/QMFFD6HCN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https://m.edsoo.ru/A29OA2F2X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https://m.edsoo.ru/MN3KJ9CY7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https://m.edsoo.ru/OWWPWPG8S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https://m.edsoo.ru/ZSTDYXI8P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https://m.edsoo.ru/YUSB3FEQC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https://m.edsoo.ru/65D6PQE40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https://m.edsoo.ru/EGP0KH70C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https://m.edsoo.ru/KRGQCT9K8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https://m.edsoo.ru/RNX3IMLDY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2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https://m.edsoo.ru/MT8G39P2K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https://m.edsoo.ru/GSGC7FXZA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https://m.edsoo.ru/OJJ6U5KO3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https://m.edsoo.ru/9C797KPJI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https://m.edsoo.ru/AUCUD4CX9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https://m.edsoo.ru/S3BMK3KEY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https://m.edsoo.ru/NF5CE8UYG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https://m.edsoo.ru/1Y1BDB2AR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7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8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https://m.edsoo.ru/0KC1LWFU7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https://m.edsoo.ru/6WPAOPNLM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https://m.edsoo.ru/C89QO1P03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https://m.edsoo.ru/037U6UMWB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https://m.edsoo.ru/05N4PBTZE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https://m.edsoo.ru/02WSKV9H9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https://m.edsoo.ru/W3JXQY43T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https://m.edsoo.ru/FWLV0XHLT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https://m.edsoo.ru/KSRSYSL0A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https://m.edsoo.ru/G34K0XHZI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https://m.edsoo.ru/ZC2D7XPF8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https://m.edsoo.ru/IY3WWVE4Y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https://m.edsoo.ru/R4401MSRO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https://m.edsoo.ru/HAIQBUVON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https://m.edsoo.ru/I4WY0V4Z0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https://m.edsoo.ru/K45MER2JY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https://m.edsoo.ru/3Z0AWRGWJ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https://m.edsoo.ru/XM41GFR8Q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7370150" w:id="28"/>
    <w:p>
      <w:pPr>
        <w:sectPr>
          <w:pgSz w:w="16383" w:h="11906" w:orient="landscape"/>
        </w:sectPr>
      </w:pPr>
    </w:p>
    <w:bookmarkEnd w:id="28"/>
    <w:bookmarkEnd w:id="27"/>
    <w:bookmarkStart w:name="block-97370153" w:id="29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звуки из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«звук» и «буква»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конце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слова 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слово и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3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прослушанный текст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6"/>
        <w:gridCol w:w="10713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середине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однокоренные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окончание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31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>
        <w:trPr>
          <w:trHeight w:val="12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значение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прилагательные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глаголы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>
        <w:trPr>
          <w:trHeight w:val="67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4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предлоги и приставки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60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>
        <w:trPr>
          <w:trHeight w:val="162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ключевые слова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086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7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безударные личные окончания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к заданным текстам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bookmarkStart w:name="block-97370153" w:id="30"/>
    <w:p>
      <w:pPr>
        <w:sectPr>
          <w:pgSz w:w="11906" w:h="16383" w:orient="portrait"/>
        </w:sectPr>
      </w:pPr>
    </w:p>
    <w:bookmarkEnd w:id="30"/>
    <w:bookmarkEnd w:id="29"/>
    <w:bookmarkStart w:name="block-97370158" w:id="31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ЭЛЕМЕНТЫ СОДЕРЖАНИЯ 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1"/>
        <w:gridCol w:w="10962"/>
      </w:tblGrid>
      <w:tr>
        <w:trPr>
          <w:trHeight w:val="40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 и буква. Различение звуков и букв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э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 списывания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 (ознакомление)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5"/>
        <w:gridCol w:w="11114"/>
      </w:tblGrid>
      <w:tr>
        <w:trPr>
          <w:trHeight w:val="40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17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единство звучания и значения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другие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мягкий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чт, щн, нч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270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9"/>
        <w:gridCol w:w="11110"/>
      </w:tblGrid>
      <w:tr>
        <w:trPr>
          <w:trHeight w:val="40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211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в словах с непроизносимыми согласными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лексическое значение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). Склонение имён прилагательных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временам, числам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 письма, объявления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Изучающее чтение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8"/>
        <w:gridCol w:w="11111"/>
      </w:tblGrid>
      <w:tr>
        <w:trPr>
          <w:trHeight w:val="40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самостоятельные и служебные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 (повторение)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bookmarkStart w:name="block-97370158" w:id="32"/>
    <w:p>
      <w:pPr>
        <w:sectPr>
          <w:pgSz w:w="11906" w:h="16383" w:orient="portrait"/>
        </w:sectPr>
      </w:pPr>
    </w:p>
    <w:bookmarkEnd w:id="32"/>
    <w:bookmarkEnd w:id="31"/>
    <w:bookmarkStart w:name="block-97370157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7370157" w:id="34"/>
    <w:p>
      <w:pPr>
        <w:sectPr>
          <w:pgSz w:w="11906" w:h="16383" w:orient="portrait"/>
        </w:sectPr>
      </w:pPr>
    </w:p>
    <w:bookmarkEnd w:id="34"/>
    <w:bookmarkEnd w:id="3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2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7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8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19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0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abstractNum w:abstractNumId="21">
    <w:multiLevelType w:val="multilevel"/>
    <w:lvl w:ilvl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workprogram.edsoo.ru/templates/415#_ftn1" Type="http://schemas.openxmlformats.org/officeDocument/2006/relationships/hyperlink" Id="rId4"/>
    <Relationship TargetMode="External" Target="https://workprogram.edsoo.ru/templates/415#_ftn1" Type="http://schemas.openxmlformats.org/officeDocument/2006/relationships/hyperlink" Id="rId5"/>
    <Relationship TargetMode="External" Target="https://workprogram.edsoo.ru/templates/415#_ftn1" Type="http://schemas.openxmlformats.org/officeDocument/2006/relationships/hyperlink" Id="rId6"/>
    <Relationship TargetMode="External" Target="https://workprogram.edsoo.ru/templates/415#_ftn1" Type="http://schemas.openxmlformats.org/officeDocument/2006/relationships/hyperlink" Id="rId7"/>
    <Relationship TargetMode="External" Target="https://workprogram.edsoo.ru/templates/415#_ftn1" Type="http://schemas.openxmlformats.org/officeDocument/2006/relationships/hyperlink" Id="rId8"/>
    <Relationship TargetMode="External" Target="https://workprogram.edsoo.ru/templates/415#_ftn1" Type="http://schemas.openxmlformats.org/officeDocument/2006/relationships/hyperlink" Id="rId9"/>
    <Relationship TargetMode="External" Target="https://workprogram.edsoo.ru/templates/2487137#_ftnref1" Type="http://schemas.openxmlformats.org/officeDocument/2006/relationships/hyperlink" Id="rId10"/>
    <Relationship TargetMode="External" Target="https://workprogram.edsoo.ru/templates/2487137#_ftnref1" Type="http://schemas.openxmlformats.org/officeDocument/2006/relationships/hyperlink" Id="rId11"/>
    <Relationship TargetMode="External" Target="https://m.edsoo.ru/63OWFP1KK" Type="http://schemas.openxmlformats.org/officeDocument/2006/relationships/hyperlink" Id="rId12"/>
    <Relationship TargetMode="External" Target="https://m.edsoo.ru/8YI0E432Y" Type="http://schemas.openxmlformats.org/officeDocument/2006/relationships/hyperlink" Id="rId13"/>
    <Relationship TargetMode="External" Target="https://m.edsoo.ru/9DS3D4HA7" Type="http://schemas.openxmlformats.org/officeDocument/2006/relationships/hyperlink" Id="rId14"/>
    <Relationship TargetMode="External" Target="https://m.edsoo.ru/1K67EVDOZ" Type="http://schemas.openxmlformats.org/officeDocument/2006/relationships/hyperlink" Id="rId15"/>
    <Relationship TargetMode="External" Target="https://m.edsoo.ru/N0Z34OXJ6" Type="http://schemas.openxmlformats.org/officeDocument/2006/relationships/hyperlink" Id="rId16"/>
    <Relationship TargetMode="External" Target="https://m.edsoo.ru/T5ZIM2J3B" Type="http://schemas.openxmlformats.org/officeDocument/2006/relationships/hyperlink" Id="rId17"/>
    <Relationship TargetMode="External" Target="https://m.edsoo.ru/89M5ZM1OG" Type="http://schemas.openxmlformats.org/officeDocument/2006/relationships/hyperlink" Id="rId18"/>
    <Relationship TargetMode="External" Target="https://m.edsoo.ru/W4WR6YRD5" Type="http://schemas.openxmlformats.org/officeDocument/2006/relationships/hyperlink" Id="rId19"/>
    <Relationship TargetMode="External" Target="https://m.edsoo.ru/M6VN0A4KG" Type="http://schemas.openxmlformats.org/officeDocument/2006/relationships/hyperlink" Id="rId20"/>
    <Relationship TargetMode="External" Target="https://m.edsoo.ru/2PGKWTE3I" Type="http://schemas.openxmlformats.org/officeDocument/2006/relationships/hyperlink" Id="rId21"/>
    <Relationship TargetMode="External" Target="https://m.edsoo.ru/BGQ112SEL" Type="http://schemas.openxmlformats.org/officeDocument/2006/relationships/hyperlink" Id="rId22"/>
    <Relationship TargetMode="External" Target="https://m.edsoo.ru/T3KY7IPH2" Type="http://schemas.openxmlformats.org/officeDocument/2006/relationships/hyperlink" Id="rId23"/>
    <Relationship TargetMode="External" Target="https://m.edsoo.ru/LQP1Z8ENC" Type="http://schemas.openxmlformats.org/officeDocument/2006/relationships/hyperlink" Id="rId24"/>
    <Relationship TargetMode="External" Target="https://m.edsoo.ru/BIFAB35Y1" Type="http://schemas.openxmlformats.org/officeDocument/2006/relationships/hyperlink" Id="rId25"/>
    <Relationship TargetMode="External" Target="https://m.edsoo.ru/DMBG5Z684" Type="http://schemas.openxmlformats.org/officeDocument/2006/relationships/hyperlink" Id="rId26"/>
    <Relationship TargetMode="External" Target="https://m.edsoo.ru/FIB4SFVVF" Type="http://schemas.openxmlformats.org/officeDocument/2006/relationships/hyperlink" Id="rId27"/>
    <Relationship TargetMode="External" Target="https://m.edsoo.ru/JS4MVDTNU" Type="http://schemas.openxmlformats.org/officeDocument/2006/relationships/hyperlink" Id="rId28"/>
    <Relationship TargetMode="External" Target="https://m.edsoo.ru/E1KRAYAL3" Type="http://schemas.openxmlformats.org/officeDocument/2006/relationships/hyperlink" Id="rId29"/>
    <Relationship TargetMode="External" Target="https://m.edsoo.ru/EVLI9FO4Y" Type="http://schemas.openxmlformats.org/officeDocument/2006/relationships/hyperlink" Id="rId30"/>
    <Relationship TargetMode="External" Target="https://m.edsoo.ru/SEM1WMH4V" Type="http://schemas.openxmlformats.org/officeDocument/2006/relationships/hyperlink" Id="rId31"/>
    <Relationship TargetMode="External" Target="https://m.edsoo.ru/0IYH6CM8Y" Type="http://schemas.openxmlformats.org/officeDocument/2006/relationships/hyperlink" Id="rId32"/>
    <Relationship TargetMode="External" Target="https://m.edsoo.ru/VZX3JG9WT" Type="http://schemas.openxmlformats.org/officeDocument/2006/relationships/hyperlink" Id="rId33"/>
    <Relationship TargetMode="External" Target="https://m.edsoo.ru/8C9NFM3EL" Type="http://schemas.openxmlformats.org/officeDocument/2006/relationships/hyperlink" Id="rId34"/>
    <Relationship TargetMode="External" Target="https://m.edsoo.ru/7YYX74HO7" Type="http://schemas.openxmlformats.org/officeDocument/2006/relationships/hyperlink" Id="rId35"/>
    <Relationship TargetMode="External" Target="https://m.edsoo.ru/UE6F6ZYN0" Type="http://schemas.openxmlformats.org/officeDocument/2006/relationships/hyperlink" Id="rId36"/>
    <Relationship TargetMode="External" Target="https://m.edsoo.ru/Y28VNE7AJ" Type="http://schemas.openxmlformats.org/officeDocument/2006/relationships/hyperlink" Id="rId37"/>
    <Relationship TargetMode="External" Target="https://m.edsoo.ru/P0Y2N4C5X" Type="http://schemas.openxmlformats.org/officeDocument/2006/relationships/hyperlink" Id="rId38"/>
    <Relationship TargetMode="External" Target="https://m.edsoo.ru/OK286O2LH" Type="http://schemas.openxmlformats.org/officeDocument/2006/relationships/hyperlink" Id="rId39"/>
    <Relationship TargetMode="External" Target="https://m.edsoo.ru/6POV2OYSD" Type="http://schemas.openxmlformats.org/officeDocument/2006/relationships/hyperlink" Id="rId40"/>
    <Relationship TargetMode="External" Target="https://m.edsoo.ru/WQM1YG5NR" Type="http://schemas.openxmlformats.org/officeDocument/2006/relationships/hyperlink" Id="rId41"/>
    <Relationship TargetMode="External" Target="https://m.edsoo.ru/0VLO3C2QU" Type="http://schemas.openxmlformats.org/officeDocument/2006/relationships/hyperlink" Id="rId42"/>
    <Relationship TargetMode="External" Target="https://m.edsoo.ru/V2WEFGYVB" Type="http://schemas.openxmlformats.org/officeDocument/2006/relationships/hyperlink" Id="rId43"/>
    <Relationship TargetMode="External" Target="https://m.edsoo.ru/97LF03UCI" Type="http://schemas.openxmlformats.org/officeDocument/2006/relationships/hyperlink" Id="rId44"/>
    <Relationship TargetMode="External" Target="https://m.edsoo.ru/IBTSXT73O" Type="http://schemas.openxmlformats.org/officeDocument/2006/relationships/hyperlink" Id="rId45"/>
    <Relationship TargetMode="External" Target="https://m.edsoo.ru/WMNP2GGN9" Type="http://schemas.openxmlformats.org/officeDocument/2006/relationships/hyperlink" Id="rId46"/>
    <Relationship TargetMode="External" Target="https://m.edsoo.ru/8V67UMKBZ" Type="http://schemas.openxmlformats.org/officeDocument/2006/relationships/hyperlink" Id="rId47"/>
    <Relationship TargetMode="External" Target="https://m.edsoo.ru/PNJVGN25F" Type="http://schemas.openxmlformats.org/officeDocument/2006/relationships/hyperlink" Id="rId48"/>
    <Relationship TargetMode="External" Target="https://m.edsoo.ru/HVE9VC83O" Type="http://schemas.openxmlformats.org/officeDocument/2006/relationships/hyperlink" Id="rId49"/>
    <Relationship TargetMode="External" Target="https://m.edsoo.ru/QUZSMMQOT" Type="http://schemas.openxmlformats.org/officeDocument/2006/relationships/hyperlink" Id="rId50"/>
    <Relationship TargetMode="External" Target="https://m.edsoo.ru/8GX9F59FW" Type="http://schemas.openxmlformats.org/officeDocument/2006/relationships/hyperlink" Id="rId51"/>
    <Relationship TargetMode="External" Target="https://m.edsoo.ru/VB184Z7HB" Type="http://schemas.openxmlformats.org/officeDocument/2006/relationships/hyperlink" Id="rId52"/>
    <Relationship TargetMode="External" Target="https://m.edsoo.ru/V6EEXHCAB" Type="http://schemas.openxmlformats.org/officeDocument/2006/relationships/hyperlink" Id="rId53"/>
    <Relationship TargetMode="External" Target="https://m.edsoo.ru/I2U71BXM3" Type="http://schemas.openxmlformats.org/officeDocument/2006/relationships/hyperlink" Id="rId54"/>
    <Relationship TargetMode="External" Target="https://m.edsoo.ru/QUC9B4KGB" Type="http://schemas.openxmlformats.org/officeDocument/2006/relationships/hyperlink" Id="rId55"/>
    <Relationship TargetMode="External" Target="https://m.edsoo.ru/RSNDSL0DP" Type="http://schemas.openxmlformats.org/officeDocument/2006/relationships/hyperlink" Id="rId56"/>
    <Relationship TargetMode="External" Target="https://m.edsoo.ru/GGC6NWZDS" Type="http://schemas.openxmlformats.org/officeDocument/2006/relationships/hyperlink" Id="rId57"/>
    <Relationship TargetMode="External" Target="https://m.edsoo.ru/T1AWLJD11" Type="http://schemas.openxmlformats.org/officeDocument/2006/relationships/hyperlink" Id="rId58"/>
    <Relationship TargetMode="External" Target="https://m.edsoo.ru/XNN2TX954" Type="http://schemas.openxmlformats.org/officeDocument/2006/relationships/hyperlink" Id="rId59"/>
    <Relationship TargetMode="External" Target="https://m.edsoo.ru/Y3VEYWDI2" Type="http://schemas.openxmlformats.org/officeDocument/2006/relationships/hyperlink" Id="rId60"/>
    <Relationship TargetMode="External" Target="https://m.edsoo.ru/S49UQ29JN" Type="http://schemas.openxmlformats.org/officeDocument/2006/relationships/hyperlink" Id="rId61"/>
    <Relationship TargetMode="External" Target="https://m.edsoo.ru/G6OAMV8UD" Type="http://schemas.openxmlformats.org/officeDocument/2006/relationships/hyperlink" Id="rId62"/>
    <Relationship TargetMode="External" Target="https://m.edsoo.ru/PGK8PNO6G" Type="http://schemas.openxmlformats.org/officeDocument/2006/relationships/hyperlink" Id="rId63"/>
    <Relationship TargetMode="External" Target="https://m.edsoo.ru/MZW09AQLI" Type="http://schemas.openxmlformats.org/officeDocument/2006/relationships/hyperlink" Id="rId64"/>
    <Relationship TargetMode="External" Target="https://m.edsoo.ru/L9STBQQ8S" Type="http://schemas.openxmlformats.org/officeDocument/2006/relationships/hyperlink" Id="rId65"/>
    <Relationship TargetMode="External" Target="https://m.edsoo.ru/IX8DUU2F3" Type="http://schemas.openxmlformats.org/officeDocument/2006/relationships/hyperlink" Id="rId66"/>
    <Relationship TargetMode="External" Target="https://m.edsoo.ru/SIRKP41RF" Type="http://schemas.openxmlformats.org/officeDocument/2006/relationships/hyperlink" Id="rId67"/>
    <Relationship TargetMode="External" Target="https://m.edsoo.ru/IDZDLTV8K" Type="http://schemas.openxmlformats.org/officeDocument/2006/relationships/hyperlink" Id="rId68"/>
    <Relationship TargetMode="External" Target="https://m.edsoo.ru/ZI6HXWSPB" Type="http://schemas.openxmlformats.org/officeDocument/2006/relationships/hyperlink" Id="rId69"/>
    <Relationship TargetMode="External" Target="https://m.edsoo.ru/3E4RC93HI" Type="http://schemas.openxmlformats.org/officeDocument/2006/relationships/hyperlink" Id="rId70"/>
    <Relationship TargetMode="External" Target="https://m.edsoo.ru/YLBNZWJU0" Type="http://schemas.openxmlformats.org/officeDocument/2006/relationships/hyperlink" Id="rId71"/>
    <Relationship TargetMode="External" Target="https://m.edsoo.ru/ZHTNHV5FZ" Type="http://schemas.openxmlformats.org/officeDocument/2006/relationships/hyperlink" Id="rId72"/>
    <Relationship TargetMode="External" Target="https://m.edsoo.ru/WRFR6F6IB" Type="http://schemas.openxmlformats.org/officeDocument/2006/relationships/hyperlink" Id="rId73"/>
    <Relationship TargetMode="External" Target="https://m.edsoo.ru/FMAGOFKVW" Type="http://schemas.openxmlformats.org/officeDocument/2006/relationships/hyperlink" Id="rId74"/>
    <Relationship TargetMode="External" Target="https://m.edsoo.ru/JVYQUUNZ9" Type="http://schemas.openxmlformats.org/officeDocument/2006/relationships/hyperlink" Id="rId75"/>
    <Relationship TargetMode="External" Target="https://m.edsoo.ru/FY24JEOOW" Type="http://schemas.openxmlformats.org/officeDocument/2006/relationships/hyperlink" Id="rId76"/>
    <Relationship TargetMode="External" Target="https://m.edsoo.ru/KUKI6SMVU" Type="http://schemas.openxmlformats.org/officeDocument/2006/relationships/hyperlink" Id="rId77"/>
    <Relationship TargetMode="External" Target="https://m.edsoo.ru/DYQOBGG9N" Type="http://schemas.openxmlformats.org/officeDocument/2006/relationships/hyperlink" Id="rId78"/>
    <Relationship TargetMode="External" Target="https://m.edsoo.ru/KO25Y9FYZ" Type="http://schemas.openxmlformats.org/officeDocument/2006/relationships/hyperlink" Id="rId79"/>
    <Relationship TargetMode="External" Target="https://m.edsoo.ru/1UJBVAOVR" Type="http://schemas.openxmlformats.org/officeDocument/2006/relationships/hyperlink" Id="rId80"/>
    <Relationship TargetMode="External" Target="https://m.edsoo.ru/TJUMKJ7P3" Type="http://schemas.openxmlformats.org/officeDocument/2006/relationships/hyperlink" Id="rId81"/>
    <Relationship TargetMode="External" Target="https://m.edsoo.ru/EJHCPXQIH" Type="http://schemas.openxmlformats.org/officeDocument/2006/relationships/hyperlink" Id="rId82"/>
    <Relationship TargetMode="External" Target="https://m.edsoo.ru/RBQ543CY5" Type="http://schemas.openxmlformats.org/officeDocument/2006/relationships/hyperlink" Id="rId83"/>
    <Relationship TargetMode="External" Target="https://m.edsoo.ru/W2Q6IY388" Type="http://schemas.openxmlformats.org/officeDocument/2006/relationships/hyperlink" Id="rId84"/>
    <Relationship TargetMode="External" Target="https://m.edsoo.ru/9IJDN2XAY" Type="http://schemas.openxmlformats.org/officeDocument/2006/relationships/hyperlink" Id="rId85"/>
    <Relationship TargetMode="External" Target="https://m.edsoo.ru/1QMSTC9QK" Type="http://schemas.openxmlformats.org/officeDocument/2006/relationships/hyperlink" Id="rId86"/>
    <Relationship TargetMode="External" Target="https://m.edsoo.ru/QWTJULSJE" Type="http://schemas.openxmlformats.org/officeDocument/2006/relationships/hyperlink" Id="rId87"/>
    <Relationship TargetMode="External" Target="https://m.edsoo.ru/IFS4TTW35" Type="http://schemas.openxmlformats.org/officeDocument/2006/relationships/hyperlink" Id="rId88"/>
    <Relationship TargetMode="External" Target="https://m.edsoo.ru/924ULMY9Y" Type="http://schemas.openxmlformats.org/officeDocument/2006/relationships/hyperlink" Id="rId89"/>
    <Relationship TargetMode="External" Target="https://m.edsoo.ru/KJ93UAP4X" Type="http://schemas.openxmlformats.org/officeDocument/2006/relationships/hyperlink" Id="rId90"/>
    <Relationship TargetMode="External" Target="https://m.edsoo.ru/4YKE4R2BA" Type="http://schemas.openxmlformats.org/officeDocument/2006/relationships/hyperlink" Id="rId91"/>
    <Relationship TargetMode="External" Target="https://m.edsoo.ru/MGL8689JP" Type="http://schemas.openxmlformats.org/officeDocument/2006/relationships/hyperlink" Id="rId92"/>
    <Relationship TargetMode="External" Target="https://m.edsoo.ru/2VKOMSGCL" Type="http://schemas.openxmlformats.org/officeDocument/2006/relationships/hyperlink" Id="rId93"/>
    <Relationship TargetMode="External" Target="https://m.edsoo.ru/G02HAWH5R" Type="http://schemas.openxmlformats.org/officeDocument/2006/relationships/hyperlink" Id="rId94"/>
    <Relationship TargetMode="External" Target="https://m.edsoo.ru/SUWQ9MZCW" Type="http://schemas.openxmlformats.org/officeDocument/2006/relationships/hyperlink" Id="rId95"/>
    <Relationship TargetMode="External" Target="https://m.edsoo.ru/X1XT1GVVI" Type="http://schemas.openxmlformats.org/officeDocument/2006/relationships/hyperlink" Id="rId96"/>
    <Relationship TargetMode="External" Target="https://m.edsoo.ru/1JYUXTFPS" Type="http://schemas.openxmlformats.org/officeDocument/2006/relationships/hyperlink" Id="rId97"/>
    <Relationship TargetMode="External" Target="https://m.edsoo.ru/NRJ6T7CI4" Type="http://schemas.openxmlformats.org/officeDocument/2006/relationships/hyperlink" Id="rId98"/>
    <Relationship TargetMode="External" Target="https://m.edsoo.ru/6GETHNUJA" Type="http://schemas.openxmlformats.org/officeDocument/2006/relationships/hyperlink" Id="rId99"/>
    <Relationship TargetMode="External" Target="https://m.edsoo.ru/GTEX4VFMT" Type="http://schemas.openxmlformats.org/officeDocument/2006/relationships/hyperlink" Id="rId100"/>
    <Relationship TargetMode="External" Target="https://m.edsoo.ru/MBYEZQECP" Type="http://schemas.openxmlformats.org/officeDocument/2006/relationships/hyperlink" Id="rId101"/>
    <Relationship TargetMode="External" Target="https://m.edsoo.ru/AOQ114K8M" Type="http://schemas.openxmlformats.org/officeDocument/2006/relationships/hyperlink" Id="rId102"/>
    <Relationship TargetMode="External" Target="https://m.edsoo.ru/EC702GTMB" Type="http://schemas.openxmlformats.org/officeDocument/2006/relationships/hyperlink" Id="rId103"/>
    <Relationship TargetMode="External" Target="https://m.edsoo.ru/CDJ350RFL" Type="http://schemas.openxmlformats.org/officeDocument/2006/relationships/hyperlink" Id="rId104"/>
    <Relationship TargetMode="External" Target="https://m.edsoo.ru/0BCOUCVIB" Type="http://schemas.openxmlformats.org/officeDocument/2006/relationships/hyperlink" Id="rId105"/>
    <Relationship TargetMode="External" Target="https://m.edsoo.ru/6Z12886DL" Type="http://schemas.openxmlformats.org/officeDocument/2006/relationships/hyperlink" Id="rId106"/>
    <Relationship TargetMode="External" Target="https://m.edsoo.ru/8X56Z4GTM" Type="http://schemas.openxmlformats.org/officeDocument/2006/relationships/hyperlink" Id="rId107"/>
    <Relationship TargetMode="External" Target="https://m.edsoo.ru/PHX24NAFS" Type="http://schemas.openxmlformats.org/officeDocument/2006/relationships/hyperlink" Id="rId108"/>
    <Relationship TargetMode="External" Target="https://m.edsoo.ru/P8FE05FKF" Type="http://schemas.openxmlformats.org/officeDocument/2006/relationships/hyperlink" Id="rId109"/>
    <Relationship TargetMode="External" Target="https://m.edsoo.ru/7KSQMPHME" Type="http://schemas.openxmlformats.org/officeDocument/2006/relationships/hyperlink" Id="rId110"/>
    <Relationship TargetMode="External" Target="https://m.edsoo.ru/4XOV2QQME" Type="http://schemas.openxmlformats.org/officeDocument/2006/relationships/hyperlink" Id="rId111"/>
    <Relationship TargetMode="External" Target="https://m.edsoo.ru/RCMO64ON1" Type="http://schemas.openxmlformats.org/officeDocument/2006/relationships/hyperlink" Id="rId112"/>
    <Relationship TargetMode="External" Target="https://m.edsoo.ru/9JPLKLSX0" Type="http://schemas.openxmlformats.org/officeDocument/2006/relationships/hyperlink" Id="rId113"/>
    <Relationship TargetMode="External" Target="https://m.edsoo.ru/QJ1VYMOQE" Type="http://schemas.openxmlformats.org/officeDocument/2006/relationships/hyperlink" Id="rId114"/>
    <Relationship TargetMode="External" Target="https://m.edsoo.ru/5VDG8P0BA" Type="http://schemas.openxmlformats.org/officeDocument/2006/relationships/hyperlink" Id="rId115"/>
    <Relationship TargetMode="External" Target="https://m.edsoo.ru/WRS8VY0AT" Type="http://schemas.openxmlformats.org/officeDocument/2006/relationships/hyperlink" Id="rId116"/>
    <Relationship TargetMode="External" Target="https://m.edsoo.ru/34GVB8CY3" Type="http://schemas.openxmlformats.org/officeDocument/2006/relationships/hyperlink" Id="rId117"/>
    <Relationship TargetMode="External" Target="https://m.edsoo.ru/M15A17S68" Type="http://schemas.openxmlformats.org/officeDocument/2006/relationships/hyperlink" Id="rId118"/>
    <Relationship TargetMode="External" Target="https://m.edsoo.ru/M2BIYPNTA" Type="http://schemas.openxmlformats.org/officeDocument/2006/relationships/hyperlink" Id="rId119"/>
    <Relationship TargetMode="External" Target="https://m.edsoo.ru/X57TSX3S6" Type="http://schemas.openxmlformats.org/officeDocument/2006/relationships/hyperlink" Id="rId120"/>
    <Relationship TargetMode="External" Target="https://m.edsoo.ru/OIWNJOEGK" Type="http://schemas.openxmlformats.org/officeDocument/2006/relationships/hyperlink" Id="rId121"/>
    <Relationship TargetMode="External" Target="https://m.edsoo.ru/RNIH8LOAB" Type="http://schemas.openxmlformats.org/officeDocument/2006/relationships/hyperlink" Id="rId122"/>
    <Relationship TargetMode="External" Target="https://m.edsoo.ru/NEXCNOPH3" Type="http://schemas.openxmlformats.org/officeDocument/2006/relationships/hyperlink" Id="rId123"/>
    <Relationship TargetMode="External" Target="https://m.edsoo.ru/9GDS02951" Type="http://schemas.openxmlformats.org/officeDocument/2006/relationships/hyperlink" Id="rId124"/>
    <Relationship TargetMode="External" Target="https://m.edsoo.ru/DPDJV152W" Type="http://schemas.openxmlformats.org/officeDocument/2006/relationships/hyperlink" Id="rId125"/>
    <Relationship TargetMode="External" Target="https://m.edsoo.ru/LXOOR8SMB" Type="http://schemas.openxmlformats.org/officeDocument/2006/relationships/hyperlink" Id="rId126"/>
    <Relationship TargetMode="External" Target="https://m.edsoo.ru/RDKWC3DTQ" Type="http://schemas.openxmlformats.org/officeDocument/2006/relationships/hyperlink" Id="rId127"/>
    <Relationship TargetMode="External" Target="https://m.edsoo.ru/OX04Z611J" Type="http://schemas.openxmlformats.org/officeDocument/2006/relationships/hyperlink" Id="rId128"/>
    <Relationship TargetMode="External" Target="https://m.edsoo.ru/XBIX8FBJM" Type="http://schemas.openxmlformats.org/officeDocument/2006/relationships/hyperlink" Id="rId129"/>
    <Relationship TargetMode="External" Target="https://m.edsoo.ru/6Y6J76UOP" Type="http://schemas.openxmlformats.org/officeDocument/2006/relationships/hyperlink" Id="rId130"/>
    <Relationship TargetMode="External" Target="https://m.edsoo.ru/L0FPUBF01" Type="http://schemas.openxmlformats.org/officeDocument/2006/relationships/hyperlink" Id="rId131"/>
    <Relationship TargetMode="External" Target="https://m.edsoo.ru/MXIGUQXZ8" Type="http://schemas.openxmlformats.org/officeDocument/2006/relationships/hyperlink" Id="rId132"/>
    <Relationship TargetMode="External" Target="https://m.edsoo.ru/ULIIMI6EG" Type="http://schemas.openxmlformats.org/officeDocument/2006/relationships/hyperlink" Id="rId133"/>
    <Relationship TargetMode="External" Target="https://m.edsoo.ru/ZWQW0VXDW" Type="http://schemas.openxmlformats.org/officeDocument/2006/relationships/hyperlink" Id="rId134"/>
    <Relationship TargetMode="External" Target="https://m.edsoo.ru/T0RU81V5N" Type="http://schemas.openxmlformats.org/officeDocument/2006/relationships/hyperlink" Id="rId135"/>
    <Relationship TargetMode="External" Target="https://m.edsoo.ru/TQ6Q11FGJ" Type="http://schemas.openxmlformats.org/officeDocument/2006/relationships/hyperlink" Id="rId136"/>
    <Relationship TargetMode="External" Target="https://m.edsoo.ru/MAGCM8WFB" Type="http://schemas.openxmlformats.org/officeDocument/2006/relationships/hyperlink" Id="rId137"/>
    <Relationship TargetMode="External" Target="https://m.edsoo.ru/9FJ2S28AH" Type="http://schemas.openxmlformats.org/officeDocument/2006/relationships/hyperlink" Id="rId138"/>
    <Relationship TargetMode="External" Target="https://m.edsoo.ru/MJNCV98DH" Type="http://schemas.openxmlformats.org/officeDocument/2006/relationships/hyperlink" Id="rId139"/>
    <Relationship TargetMode="External" Target="https://m.edsoo.ru/ZHAYVUG0F" Type="http://schemas.openxmlformats.org/officeDocument/2006/relationships/hyperlink" Id="rId140"/>
    <Relationship TargetMode="External" Target="https://m.edsoo.ru/Q1YFDL4NS" Type="http://schemas.openxmlformats.org/officeDocument/2006/relationships/hyperlink" Id="rId141"/>
    <Relationship TargetMode="External" Target="https://m.edsoo.ru/0GH7NUF5V" Type="http://schemas.openxmlformats.org/officeDocument/2006/relationships/hyperlink" Id="rId142"/>
    <Relationship TargetMode="External" Target="https://m.edsoo.ru/BWSQOI559" Type="http://schemas.openxmlformats.org/officeDocument/2006/relationships/hyperlink" Id="rId143"/>
    <Relationship TargetMode="External" Target="https://m.edsoo.ru/VAEPTH1AT" Type="http://schemas.openxmlformats.org/officeDocument/2006/relationships/hyperlink" Id="rId144"/>
    <Relationship TargetMode="External" Target="https://m.edsoo.ru/J1CJFA87J" Type="http://schemas.openxmlformats.org/officeDocument/2006/relationships/hyperlink" Id="rId145"/>
    <Relationship TargetMode="External" Target="https://m.edsoo.ru/QV50J4MBW" Type="http://schemas.openxmlformats.org/officeDocument/2006/relationships/hyperlink" Id="rId146"/>
    <Relationship TargetMode="External" Target="https://m.edsoo.ru/HSL6WVER9" Type="http://schemas.openxmlformats.org/officeDocument/2006/relationships/hyperlink" Id="rId147"/>
    <Relationship TargetMode="External" Target="https://m.edsoo.ru/9IVUCLR2F" Type="http://schemas.openxmlformats.org/officeDocument/2006/relationships/hyperlink" Id="rId148"/>
    <Relationship TargetMode="External" Target="https://m.edsoo.ru/3I3389SGZ" Type="http://schemas.openxmlformats.org/officeDocument/2006/relationships/hyperlink" Id="rId149"/>
    <Relationship TargetMode="External" Target="https://m.edsoo.ru/M0KJKRXT0" Type="http://schemas.openxmlformats.org/officeDocument/2006/relationships/hyperlink" Id="rId150"/>
    <Relationship TargetMode="External" Target="https://m.edsoo.ru/BPHM70XET" Type="http://schemas.openxmlformats.org/officeDocument/2006/relationships/hyperlink" Id="rId151"/>
    <Relationship TargetMode="External" Target="https://m.edsoo.ru/4EL3Q8E2Y" Type="http://schemas.openxmlformats.org/officeDocument/2006/relationships/hyperlink" Id="rId152"/>
    <Relationship TargetMode="External" Target="https://m.edsoo.ru/C04VZJGE2" Type="http://schemas.openxmlformats.org/officeDocument/2006/relationships/hyperlink" Id="rId153"/>
    <Relationship TargetMode="External" Target="https://m.edsoo.ru/H2WL9DBH6" Type="http://schemas.openxmlformats.org/officeDocument/2006/relationships/hyperlink" Id="rId154"/>
    <Relationship TargetMode="External" Target="https://m.edsoo.ru/SNZ5D1RBM" Type="http://schemas.openxmlformats.org/officeDocument/2006/relationships/hyperlink" Id="rId155"/>
    <Relationship TargetMode="External" Target="https://m.edsoo.ru/0HS99TRKW" Type="http://schemas.openxmlformats.org/officeDocument/2006/relationships/hyperlink" Id="rId156"/>
    <Relationship TargetMode="External" Target="https://m.edsoo.ru/ZVE2KVA3K" Type="http://schemas.openxmlformats.org/officeDocument/2006/relationships/hyperlink" Id="rId157"/>
    <Relationship TargetMode="External" Target="https://m.edsoo.ru/LBMKJQR3D" Type="http://schemas.openxmlformats.org/officeDocument/2006/relationships/hyperlink" Id="rId158"/>
    <Relationship TargetMode="External" Target="https://m.edsoo.ru/4YIMAQRHZ" Type="http://schemas.openxmlformats.org/officeDocument/2006/relationships/hyperlink" Id="rId159"/>
    <Relationship TargetMode="External" Target="https://m.edsoo.ru/V34E604DN" Type="http://schemas.openxmlformats.org/officeDocument/2006/relationships/hyperlink" Id="rId160"/>
    <Relationship TargetMode="External" Target="https://m.edsoo.ru/FG5K4F8RI" Type="http://schemas.openxmlformats.org/officeDocument/2006/relationships/hyperlink" Id="rId161"/>
    <Relationship TargetMode="External" Target="https://m.edsoo.ru/5L21W63LD" Type="http://schemas.openxmlformats.org/officeDocument/2006/relationships/hyperlink" Id="rId162"/>
    <Relationship TargetMode="External" Target="https://m.edsoo.ru/KS1HT94YG" Type="http://schemas.openxmlformats.org/officeDocument/2006/relationships/hyperlink" Id="rId163"/>
    <Relationship TargetMode="External" Target="https://m.edsoo.ru/PCFPW54JX" Type="http://schemas.openxmlformats.org/officeDocument/2006/relationships/hyperlink" Id="rId164"/>
    <Relationship TargetMode="External" Target="https://m.edsoo.ru/BQZOKJFA7" Type="http://schemas.openxmlformats.org/officeDocument/2006/relationships/hyperlink" Id="rId165"/>
    <Relationship TargetMode="External" Target="https://m.edsoo.ru/MUEN0RKPN" Type="http://schemas.openxmlformats.org/officeDocument/2006/relationships/hyperlink" Id="rId166"/>
    <Relationship TargetMode="External" Target="https://m.edsoo.ru/TXSW3IZM0" Type="http://schemas.openxmlformats.org/officeDocument/2006/relationships/hyperlink" Id="rId167"/>
    <Relationship TargetMode="External" Target="https://m.edsoo.ru/UOHUIIVDX" Type="http://schemas.openxmlformats.org/officeDocument/2006/relationships/hyperlink" Id="rId168"/>
    <Relationship TargetMode="External" Target="https://m.edsoo.ru/D6PA3GU8M" Type="http://schemas.openxmlformats.org/officeDocument/2006/relationships/hyperlink" Id="rId169"/>
    <Relationship TargetMode="External" Target="https://m.edsoo.ru/QOOP53JXE" Type="http://schemas.openxmlformats.org/officeDocument/2006/relationships/hyperlink" Id="rId170"/>
    <Relationship TargetMode="External" Target="https://m.edsoo.ru/ZBW5AFUS5" Type="http://schemas.openxmlformats.org/officeDocument/2006/relationships/hyperlink" Id="rId171"/>
    <Relationship TargetMode="External" Target="https://m.edsoo.ru/9M1D53BPZ" Type="http://schemas.openxmlformats.org/officeDocument/2006/relationships/hyperlink" Id="rId172"/>
    <Relationship TargetMode="External" Target="https://m.edsoo.ru/Y51YMW1MY" Type="http://schemas.openxmlformats.org/officeDocument/2006/relationships/hyperlink" Id="rId173"/>
    <Relationship TargetMode="External" Target="https://m.edsoo.ru/12O5KTXHR" Type="http://schemas.openxmlformats.org/officeDocument/2006/relationships/hyperlink" Id="rId174"/>
    <Relationship TargetMode="External" Target="https://m.edsoo.ru/3RE5T9WQ2" Type="http://schemas.openxmlformats.org/officeDocument/2006/relationships/hyperlink" Id="rId175"/>
    <Relationship TargetMode="External" Target="https://m.edsoo.ru/3J9B5RN41" Type="http://schemas.openxmlformats.org/officeDocument/2006/relationships/hyperlink" Id="rId176"/>
    <Relationship TargetMode="External" Target="https://m.edsoo.ru/V32MCZTJD" Type="http://schemas.openxmlformats.org/officeDocument/2006/relationships/hyperlink" Id="rId177"/>
    <Relationship TargetMode="External" Target="https://m.edsoo.ru/D22GWZZ1M" Type="http://schemas.openxmlformats.org/officeDocument/2006/relationships/hyperlink" Id="rId178"/>
    <Relationship TargetMode="External" Target="https://m.edsoo.ru/VJ63SHG3C" Type="http://schemas.openxmlformats.org/officeDocument/2006/relationships/hyperlink" Id="rId179"/>
    <Relationship TargetMode="External" Target="https://m.edsoo.ru/7ZHLT563Q" Type="http://schemas.openxmlformats.org/officeDocument/2006/relationships/hyperlink" Id="rId180"/>
    <Relationship TargetMode="External" Target="https://m.edsoo.ru/K9NZMA9FT" Type="http://schemas.openxmlformats.org/officeDocument/2006/relationships/hyperlink" Id="rId181"/>
    <Relationship TargetMode="External" Target="https://m.edsoo.ru/49T1M8O7W" Type="http://schemas.openxmlformats.org/officeDocument/2006/relationships/hyperlink" Id="rId182"/>
    <Relationship TargetMode="External" Target="https://m.edsoo.ru/XKNRXXK5N" Type="http://schemas.openxmlformats.org/officeDocument/2006/relationships/hyperlink" Id="rId183"/>
    <Relationship TargetMode="External" Target="https://m.edsoo.ru/2QES2S487" Type="http://schemas.openxmlformats.org/officeDocument/2006/relationships/hyperlink" Id="rId184"/>
    <Relationship TargetMode="External" Target="https://m.edsoo.ru/WWX4EYDE7" Type="http://schemas.openxmlformats.org/officeDocument/2006/relationships/hyperlink" Id="rId185"/>
    <Relationship TargetMode="External" Target="https://m.edsoo.ru/WQU0P0B43" Type="http://schemas.openxmlformats.org/officeDocument/2006/relationships/hyperlink" Id="rId186"/>
    <Relationship TargetMode="External" Target="https://m.edsoo.ru/VMIVDZZVA" Type="http://schemas.openxmlformats.org/officeDocument/2006/relationships/hyperlink" Id="rId187"/>
    <Relationship TargetMode="External" Target="https://m.edsoo.ru/FLHPGFJ0B" Type="http://schemas.openxmlformats.org/officeDocument/2006/relationships/hyperlink" Id="rId188"/>
    <Relationship TargetMode="External" Target="https://m.edsoo.ru/RE7FNKJ09" Type="http://schemas.openxmlformats.org/officeDocument/2006/relationships/hyperlink" Id="rId189"/>
    <Relationship TargetMode="External" Target="https://m.edsoo.ru/7DRC1NST5" Type="http://schemas.openxmlformats.org/officeDocument/2006/relationships/hyperlink" Id="rId190"/>
    <Relationship TargetMode="External" Target="https://m.edsoo.ru/ERYN3YTXZ" Type="http://schemas.openxmlformats.org/officeDocument/2006/relationships/hyperlink" Id="rId191"/>
    <Relationship TargetMode="External" Target="https://m.edsoo.ru/0LA9RU5ZW" Type="http://schemas.openxmlformats.org/officeDocument/2006/relationships/hyperlink" Id="rId192"/>
    <Relationship TargetMode="External" Target="https://m.edsoo.ru/AB12A1UVG" Type="http://schemas.openxmlformats.org/officeDocument/2006/relationships/hyperlink" Id="rId193"/>
    <Relationship TargetMode="External" Target="https://m.edsoo.ru/I62INVS3X" Type="http://schemas.openxmlformats.org/officeDocument/2006/relationships/hyperlink" Id="rId194"/>
    <Relationship TargetMode="External" Target="https://m.edsoo.ru/R1GQRKF78" Type="http://schemas.openxmlformats.org/officeDocument/2006/relationships/hyperlink" Id="rId195"/>
    <Relationship TargetMode="External" Target="https://m.edsoo.ru/6JYLSPJSM" Type="http://schemas.openxmlformats.org/officeDocument/2006/relationships/hyperlink" Id="rId196"/>
    <Relationship TargetMode="External" Target="https://m.edsoo.ru/8L10EMI74" Type="http://schemas.openxmlformats.org/officeDocument/2006/relationships/hyperlink" Id="rId197"/>
    <Relationship TargetMode="External" Target="https://m.edsoo.ru/31EVABAIS" Type="http://schemas.openxmlformats.org/officeDocument/2006/relationships/hyperlink" Id="rId198"/>
    <Relationship TargetMode="External" Target="https://m.edsoo.ru/JJUKACPER" Type="http://schemas.openxmlformats.org/officeDocument/2006/relationships/hyperlink" Id="rId199"/>
    <Relationship TargetMode="External" Target="https://m.edsoo.ru/QAQSDLJGB" Type="http://schemas.openxmlformats.org/officeDocument/2006/relationships/hyperlink" Id="rId200"/>
    <Relationship TargetMode="External" Target="https://m.edsoo.ru/WI0VVYLGA" Type="http://schemas.openxmlformats.org/officeDocument/2006/relationships/hyperlink" Id="rId201"/>
    <Relationship TargetMode="External" Target="https://m.edsoo.ru/79S05N3UO" Type="http://schemas.openxmlformats.org/officeDocument/2006/relationships/hyperlink" Id="rId202"/>
    <Relationship TargetMode="External" Target="https://m.edsoo.ru/F6JGXFR2E" Type="http://schemas.openxmlformats.org/officeDocument/2006/relationships/hyperlink" Id="rId203"/>
    <Relationship TargetMode="External" Target="https://m.edsoo.ru/8TN6H32EL" Type="http://schemas.openxmlformats.org/officeDocument/2006/relationships/hyperlink" Id="rId204"/>
    <Relationship TargetMode="External" Target="https://m.edsoo.ru/ZXW4XDS0Y" Type="http://schemas.openxmlformats.org/officeDocument/2006/relationships/hyperlink" Id="rId205"/>
    <Relationship TargetMode="External" Target="https://m.edsoo.ru/H1DJWVTLS" Type="http://schemas.openxmlformats.org/officeDocument/2006/relationships/hyperlink" Id="rId206"/>
    <Relationship TargetMode="External" Target="https://m.edsoo.ru/57PLJR4E5" Type="http://schemas.openxmlformats.org/officeDocument/2006/relationships/hyperlink" Id="rId207"/>
    <Relationship TargetMode="External" Target="https://m.edsoo.ru/VRAXHZPPC" Type="http://schemas.openxmlformats.org/officeDocument/2006/relationships/hyperlink" Id="rId208"/>
    <Relationship TargetMode="External" Target="https://m.edsoo.ru/1WD23APQB" Type="http://schemas.openxmlformats.org/officeDocument/2006/relationships/hyperlink" Id="rId209"/>
    <Relationship TargetMode="External" Target="https://m.edsoo.ru/10ILWS9CV" Type="http://schemas.openxmlformats.org/officeDocument/2006/relationships/hyperlink" Id="rId210"/>
    <Relationship TargetMode="External" Target="https://m.edsoo.ru/M5NAI86L9" Type="http://schemas.openxmlformats.org/officeDocument/2006/relationships/hyperlink" Id="rId211"/>
    <Relationship TargetMode="External" Target="https://m.edsoo.ru/GW36EWS69" Type="http://schemas.openxmlformats.org/officeDocument/2006/relationships/hyperlink" Id="rId212"/>
    <Relationship TargetMode="External" Target="https://m.edsoo.ru/GUXLQW41D" Type="http://schemas.openxmlformats.org/officeDocument/2006/relationships/hyperlink" Id="rId213"/>
    <Relationship TargetMode="External" Target="https://m.edsoo.ru/UI6Q1ZNMH" Type="http://schemas.openxmlformats.org/officeDocument/2006/relationships/hyperlink" Id="rId214"/>
    <Relationship TargetMode="External" Target="https://m.edsoo.ru/YQG6SF3HJ" Type="http://schemas.openxmlformats.org/officeDocument/2006/relationships/hyperlink" Id="rId215"/>
    <Relationship TargetMode="External" Target="https://m.edsoo.ru/QV7SD6W56" Type="http://schemas.openxmlformats.org/officeDocument/2006/relationships/hyperlink" Id="rId216"/>
    <Relationship TargetMode="External" Target="https://m.edsoo.ru/EPGMQFC0L" Type="http://schemas.openxmlformats.org/officeDocument/2006/relationships/hyperlink" Id="rId217"/>
    <Relationship TargetMode="External" Target="https://m.edsoo.ru/RWNOOLPD6" Type="http://schemas.openxmlformats.org/officeDocument/2006/relationships/hyperlink" Id="rId218"/>
    <Relationship TargetMode="External" Target="https://m.edsoo.ru/GPR2YDKFT" Type="http://schemas.openxmlformats.org/officeDocument/2006/relationships/hyperlink" Id="rId219"/>
    <Relationship TargetMode="External" Target="https://m.edsoo.ru/VTTZTI7MQ" Type="http://schemas.openxmlformats.org/officeDocument/2006/relationships/hyperlink" Id="rId220"/>
    <Relationship TargetMode="External" Target="https://m.edsoo.ru/2LLQZSDE5" Type="http://schemas.openxmlformats.org/officeDocument/2006/relationships/hyperlink" Id="rId221"/>
    <Relationship TargetMode="External" Target="https://m.edsoo.ru/R5F2NK47Q" Type="http://schemas.openxmlformats.org/officeDocument/2006/relationships/hyperlink" Id="rId222"/>
    <Relationship TargetMode="External" Target="https://m.edsoo.ru/63M4LNQQA" Type="http://schemas.openxmlformats.org/officeDocument/2006/relationships/hyperlink" Id="rId223"/>
    <Relationship TargetMode="External" Target="https://m.edsoo.ru/H4PBHDCCQ" Type="http://schemas.openxmlformats.org/officeDocument/2006/relationships/hyperlink" Id="rId224"/>
    <Relationship TargetMode="External" Target="https://m.edsoo.ru/REQ49L8GS" Type="http://schemas.openxmlformats.org/officeDocument/2006/relationships/hyperlink" Id="rId225"/>
    <Relationship TargetMode="External" Target="https://m.edsoo.ru/6BTR47A6L" Type="http://schemas.openxmlformats.org/officeDocument/2006/relationships/hyperlink" Id="rId226"/>
    <Relationship TargetMode="External" Target="https://m.edsoo.ru/O9LLXNA7I" Type="http://schemas.openxmlformats.org/officeDocument/2006/relationships/hyperlink" Id="rId227"/>
    <Relationship TargetMode="External" Target="https://m.edsoo.ru/K8U9EA8L9" Type="http://schemas.openxmlformats.org/officeDocument/2006/relationships/hyperlink" Id="rId228"/>
    <Relationship TargetMode="External" Target="https://m.edsoo.ru/8MWJGNUW0" Type="http://schemas.openxmlformats.org/officeDocument/2006/relationships/hyperlink" Id="rId229"/>
    <Relationship TargetMode="External" Target="https://m.edsoo.ru/3V1Z0RRX1" Type="http://schemas.openxmlformats.org/officeDocument/2006/relationships/hyperlink" Id="rId230"/>
    <Relationship TargetMode="External" Target="https://m.edsoo.ru/1CMQGB7YC" Type="http://schemas.openxmlformats.org/officeDocument/2006/relationships/hyperlink" Id="rId231"/>
    <Relationship TargetMode="External" Target="https://m.edsoo.ru/XZGJIYOSF" Type="http://schemas.openxmlformats.org/officeDocument/2006/relationships/hyperlink" Id="rId232"/>
    <Relationship TargetMode="External" Target="https://m.edsoo.ru/2IXHPR1UP" Type="http://schemas.openxmlformats.org/officeDocument/2006/relationships/hyperlink" Id="rId233"/>
    <Relationship TargetMode="External" Target="https://m.edsoo.ru/MX5Z5737R" Type="http://schemas.openxmlformats.org/officeDocument/2006/relationships/hyperlink" Id="rId234"/>
    <Relationship TargetMode="External" Target="https://m.edsoo.ru/JSK5FATD0" Type="http://schemas.openxmlformats.org/officeDocument/2006/relationships/hyperlink" Id="rId235"/>
    <Relationship TargetMode="External" Target="https://m.edsoo.ru/1V20HBDAA" Type="http://schemas.openxmlformats.org/officeDocument/2006/relationships/hyperlink" Id="rId236"/>
    <Relationship TargetMode="External" Target="https://m.edsoo.ru/SPQ7H4FQD" Type="http://schemas.openxmlformats.org/officeDocument/2006/relationships/hyperlink" Id="rId237"/>
    <Relationship TargetMode="External" Target="https://m.edsoo.ru/58AC07ZSD" Type="http://schemas.openxmlformats.org/officeDocument/2006/relationships/hyperlink" Id="rId238"/>
    <Relationship TargetMode="External" Target="https://m.edsoo.ru/XHBZCF1EO" Type="http://schemas.openxmlformats.org/officeDocument/2006/relationships/hyperlink" Id="rId239"/>
    <Relationship TargetMode="External" Target="https://m.edsoo.ru/SUB9UKZ32" Type="http://schemas.openxmlformats.org/officeDocument/2006/relationships/hyperlink" Id="rId240"/>
    <Relationship TargetMode="External" Target="https://m.edsoo.ru/NBX1RO0HM" Type="http://schemas.openxmlformats.org/officeDocument/2006/relationships/hyperlink" Id="rId241"/>
    <Relationship TargetMode="External" Target="https://m.edsoo.ru/FDI2OF51D" Type="http://schemas.openxmlformats.org/officeDocument/2006/relationships/hyperlink" Id="rId242"/>
    <Relationship TargetMode="External" Target="https://m.edsoo.ru/4Z55L7XOI" Type="http://schemas.openxmlformats.org/officeDocument/2006/relationships/hyperlink" Id="rId243"/>
    <Relationship TargetMode="External" Target="https://m.edsoo.ru/TP0I4JKTH" Type="http://schemas.openxmlformats.org/officeDocument/2006/relationships/hyperlink" Id="rId244"/>
    <Relationship TargetMode="External" Target="https://m.edsoo.ru/PS6PN4XCE" Type="http://schemas.openxmlformats.org/officeDocument/2006/relationships/hyperlink" Id="rId245"/>
    <Relationship TargetMode="External" Target="https://m.edsoo.ru/Y676JEWA1" Type="http://schemas.openxmlformats.org/officeDocument/2006/relationships/hyperlink" Id="rId246"/>
    <Relationship TargetMode="External" Target="https://m.edsoo.ru/WZKMUYF4C" Type="http://schemas.openxmlformats.org/officeDocument/2006/relationships/hyperlink" Id="rId247"/>
    <Relationship TargetMode="External" Target="https://m.edsoo.ru/NIFC5P3W4" Type="http://schemas.openxmlformats.org/officeDocument/2006/relationships/hyperlink" Id="rId248"/>
    <Relationship TargetMode="External" Target="https://m.edsoo.ru/P4G245QKY" Type="http://schemas.openxmlformats.org/officeDocument/2006/relationships/hyperlink" Id="rId249"/>
    <Relationship TargetMode="External" Target="https://m.edsoo.ru/VHE4EJQ32" Type="http://schemas.openxmlformats.org/officeDocument/2006/relationships/hyperlink" Id="rId250"/>
    <Relationship TargetMode="External" Target="https://m.edsoo.ru/SI73911HK" Type="http://schemas.openxmlformats.org/officeDocument/2006/relationships/hyperlink" Id="rId251"/>
    <Relationship TargetMode="External" Target="https://m.edsoo.ru/G2JRTDO8U" Type="http://schemas.openxmlformats.org/officeDocument/2006/relationships/hyperlink" Id="rId252"/>
    <Relationship TargetMode="External" Target="https://m.edsoo.ru/R8ZUZNTG1" Type="http://schemas.openxmlformats.org/officeDocument/2006/relationships/hyperlink" Id="rId253"/>
    <Relationship TargetMode="External" Target="https://m.edsoo.ru/18H7OSNBT" Type="http://schemas.openxmlformats.org/officeDocument/2006/relationships/hyperlink" Id="rId254"/>
    <Relationship TargetMode="External" Target="https://m.edsoo.ru/D2QZ7G595" Type="http://schemas.openxmlformats.org/officeDocument/2006/relationships/hyperlink" Id="rId255"/>
    <Relationship TargetMode="External" Target="https://m.edsoo.ru/USG5EIKDE" Type="http://schemas.openxmlformats.org/officeDocument/2006/relationships/hyperlink" Id="rId256"/>
    <Relationship TargetMode="External" Target="https://m.edsoo.ru/KU71H9S2D" Type="http://schemas.openxmlformats.org/officeDocument/2006/relationships/hyperlink" Id="rId257"/>
    <Relationship TargetMode="External" Target="https://m.edsoo.ru/T9W1O1X8I" Type="http://schemas.openxmlformats.org/officeDocument/2006/relationships/hyperlink" Id="rId258"/>
    <Relationship TargetMode="External" Target="https://m.edsoo.ru/UGPGIIGKE" Type="http://schemas.openxmlformats.org/officeDocument/2006/relationships/hyperlink" Id="rId259"/>
    <Relationship TargetMode="External" Target="https://m.edsoo.ru/ZDN4ODLTF" Type="http://schemas.openxmlformats.org/officeDocument/2006/relationships/hyperlink" Id="rId260"/>
    <Relationship TargetMode="External" Target="https://m.edsoo.ru/J6H28SSU2" Type="http://schemas.openxmlformats.org/officeDocument/2006/relationships/hyperlink" Id="rId261"/>
    <Relationship TargetMode="External" Target="https://m.edsoo.ru/T6XQS1880" Type="http://schemas.openxmlformats.org/officeDocument/2006/relationships/hyperlink" Id="rId262"/>
    <Relationship TargetMode="External" Target="https://m.edsoo.ru/2J5GGB6B2" Type="http://schemas.openxmlformats.org/officeDocument/2006/relationships/hyperlink" Id="rId263"/>
    <Relationship TargetMode="External" Target="https://m.edsoo.ru/SZGSM2JPM" Type="http://schemas.openxmlformats.org/officeDocument/2006/relationships/hyperlink" Id="rId264"/>
    <Relationship TargetMode="External" Target="https://m.edsoo.ru/9YMU4LKVX" Type="http://schemas.openxmlformats.org/officeDocument/2006/relationships/hyperlink" Id="rId265"/>
    <Relationship TargetMode="External" Target="https://m.edsoo.ru/NEHT3ROQX" Type="http://schemas.openxmlformats.org/officeDocument/2006/relationships/hyperlink" Id="rId266"/>
    <Relationship TargetMode="External" Target="https://m.edsoo.ru/B2R0O1QMD" Type="http://schemas.openxmlformats.org/officeDocument/2006/relationships/hyperlink" Id="rId267"/>
    <Relationship TargetMode="External" Target="https://m.edsoo.ru/J703KBAQG" Type="http://schemas.openxmlformats.org/officeDocument/2006/relationships/hyperlink" Id="rId268"/>
    <Relationship TargetMode="External" Target="https://m.edsoo.ru/CJ5WHZI48" Type="http://schemas.openxmlformats.org/officeDocument/2006/relationships/hyperlink" Id="rId269"/>
    <Relationship TargetMode="External" Target="https://m.edsoo.ru/HBQQ2E15Z" Type="http://schemas.openxmlformats.org/officeDocument/2006/relationships/hyperlink" Id="rId270"/>
    <Relationship TargetMode="External" Target="https://m.edsoo.ru/QJI6CLZAU" Type="http://schemas.openxmlformats.org/officeDocument/2006/relationships/hyperlink" Id="rId271"/>
    <Relationship TargetMode="External" Target="https://m.edsoo.ru/L2T7KQC9U" Type="http://schemas.openxmlformats.org/officeDocument/2006/relationships/hyperlink" Id="rId272"/>
    <Relationship TargetMode="External" Target="https://m.edsoo.ru/NDMA1PD12" Type="http://schemas.openxmlformats.org/officeDocument/2006/relationships/hyperlink" Id="rId273"/>
    <Relationship TargetMode="External" Target="https://m.edsoo.ru/L7ZQC9WVD" Type="http://schemas.openxmlformats.org/officeDocument/2006/relationships/hyperlink" Id="rId274"/>
    <Relationship TargetMode="External" Target="https://m.edsoo.ru/BDE9GJ9MM" Type="http://schemas.openxmlformats.org/officeDocument/2006/relationships/hyperlink" Id="rId275"/>
    <Relationship TargetMode="External" Target="https://m.edsoo.ru/O1PRZP62U" Type="http://schemas.openxmlformats.org/officeDocument/2006/relationships/hyperlink" Id="rId276"/>
    <Relationship TargetMode="External" Target="https://m.edsoo.ru/BK81J36TM" Type="http://schemas.openxmlformats.org/officeDocument/2006/relationships/hyperlink" Id="rId277"/>
    <Relationship TargetMode="External" Target="https://m.edsoo.ru/H3J4KVHPO" Type="http://schemas.openxmlformats.org/officeDocument/2006/relationships/hyperlink" Id="rId278"/>
    <Relationship TargetMode="External" Target="https://m.edsoo.ru/ORO1IOTA3" Type="http://schemas.openxmlformats.org/officeDocument/2006/relationships/hyperlink" Id="rId279"/>
    <Relationship TargetMode="External" Target="https://m.edsoo.ru/7E2ENM486" Type="http://schemas.openxmlformats.org/officeDocument/2006/relationships/hyperlink" Id="rId280"/>
    <Relationship TargetMode="External" Target="https://m.edsoo.ru/QXDD06KA3" Type="http://schemas.openxmlformats.org/officeDocument/2006/relationships/hyperlink" Id="rId281"/>
    <Relationship TargetMode="External" Target="https://m.edsoo.ru/CFKT4JXRJ" Type="http://schemas.openxmlformats.org/officeDocument/2006/relationships/hyperlink" Id="rId282"/>
    <Relationship TargetMode="External" Target="https://m.edsoo.ru/13W5BD2Y4" Type="http://schemas.openxmlformats.org/officeDocument/2006/relationships/hyperlink" Id="rId283"/>
    <Relationship TargetMode="External" Target="https://m.edsoo.ru/MDFOI8LFS" Type="http://schemas.openxmlformats.org/officeDocument/2006/relationships/hyperlink" Id="rId284"/>
    <Relationship TargetMode="External" Target="https://m.edsoo.ru/SHW1N3P2J" Type="http://schemas.openxmlformats.org/officeDocument/2006/relationships/hyperlink" Id="rId285"/>
    <Relationship TargetMode="External" Target="https://m.edsoo.ru/FSOBYZ3GM" Type="http://schemas.openxmlformats.org/officeDocument/2006/relationships/hyperlink" Id="rId286"/>
    <Relationship TargetMode="External" Target="https://m.edsoo.ru/94L4435C1" Type="http://schemas.openxmlformats.org/officeDocument/2006/relationships/hyperlink" Id="rId287"/>
    <Relationship TargetMode="External" Target="https://m.edsoo.ru/AKRQ54V85" Type="http://schemas.openxmlformats.org/officeDocument/2006/relationships/hyperlink" Id="rId288"/>
    <Relationship TargetMode="External" Target="https://m.edsoo.ru/VQH69ZOVS" Type="http://schemas.openxmlformats.org/officeDocument/2006/relationships/hyperlink" Id="rId289"/>
    <Relationship TargetMode="External" Target="https://m.edsoo.ru/E3S4SZ8KA" Type="http://schemas.openxmlformats.org/officeDocument/2006/relationships/hyperlink" Id="rId290"/>
    <Relationship TargetMode="External" Target="https://m.edsoo.ru/86MU3NCOZ" Type="http://schemas.openxmlformats.org/officeDocument/2006/relationships/hyperlink" Id="rId291"/>
    <Relationship TargetMode="External" Target="https://m.edsoo.ru/R0UZA4KU0" Type="http://schemas.openxmlformats.org/officeDocument/2006/relationships/hyperlink" Id="rId292"/>
    <Relationship TargetMode="External" Target="https://m.edsoo.ru/QBMBFMV66" Type="http://schemas.openxmlformats.org/officeDocument/2006/relationships/hyperlink" Id="rId293"/>
    <Relationship TargetMode="External" Target="https://m.edsoo.ru/YWM2BFGLX" Type="http://schemas.openxmlformats.org/officeDocument/2006/relationships/hyperlink" Id="rId294"/>
    <Relationship TargetMode="External" Target="https://m.edsoo.ru/OQITL5YN1" Type="http://schemas.openxmlformats.org/officeDocument/2006/relationships/hyperlink" Id="rId295"/>
    <Relationship TargetMode="External" Target="https://m.edsoo.ru/917MFN848" Type="http://schemas.openxmlformats.org/officeDocument/2006/relationships/hyperlink" Id="rId296"/>
    <Relationship TargetMode="External" Target="https://m.edsoo.ru/QMFFD6HCN" Type="http://schemas.openxmlformats.org/officeDocument/2006/relationships/hyperlink" Id="rId297"/>
    <Relationship TargetMode="External" Target="https://m.edsoo.ru/A29OA2F2X" Type="http://schemas.openxmlformats.org/officeDocument/2006/relationships/hyperlink" Id="rId298"/>
    <Relationship TargetMode="External" Target="https://m.edsoo.ru/MN3KJ9CY7" Type="http://schemas.openxmlformats.org/officeDocument/2006/relationships/hyperlink" Id="rId299"/>
    <Relationship TargetMode="External" Target="https://m.edsoo.ru/OWWPWPG8S" Type="http://schemas.openxmlformats.org/officeDocument/2006/relationships/hyperlink" Id="rId300"/>
    <Relationship TargetMode="External" Target="https://m.edsoo.ru/ZSTDYXI8P" Type="http://schemas.openxmlformats.org/officeDocument/2006/relationships/hyperlink" Id="rId301"/>
    <Relationship TargetMode="External" Target="https://m.edsoo.ru/YUSB3FEQC" Type="http://schemas.openxmlformats.org/officeDocument/2006/relationships/hyperlink" Id="rId302"/>
    <Relationship TargetMode="External" Target="https://m.edsoo.ru/65D6PQE40" Type="http://schemas.openxmlformats.org/officeDocument/2006/relationships/hyperlink" Id="rId303"/>
    <Relationship TargetMode="External" Target="https://m.edsoo.ru/EGP0KH70C" Type="http://schemas.openxmlformats.org/officeDocument/2006/relationships/hyperlink" Id="rId304"/>
    <Relationship TargetMode="External" Target="https://m.edsoo.ru/KRGQCT9K8" Type="http://schemas.openxmlformats.org/officeDocument/2006/relationships/hyperlink" Id="rId305"/>
    <Relationship TargetMode="External" Target="https://m.edsoo.ru/RNX3IMLDY" Type="http://schemas.openxmlformats.org/officeDocument/2006/relationships/hyperlink" Id="rId306"/>
    <Relationship TargetMode="External" Target="https://m.edsoo.ru/MT8G39P2K" Type="http://schemas.openxmlformats.org/officeDocument/2006/relationships/hyperlink" Id="rId307"/>
    <Relationship TargetMode="External" Target="https://m.edsoo.ru/GSGC7FXZA" Type="http://schemas.openxmlformats.org/officeDocument/2006/relationships/hyperlink" Id="rId308"/>
    <Relationship TargetMode="External" Target="https://m.edsoo.ru/OJJ6U5KO3" Type="http://schemas.openxmlformats.org/officeDocument/2006/relationships/hyperlink" Id="rId309"/>
    <Relationship TargetMode="External" Target="https://m.edsoo.ru/9C797KPJI" Type="http://schemas.openxmlformats.org/officeDocument/2006/relationships/hyperlink" Id="rId310"/>
    <Relationship TargetMode="External" Target="https://m.edsoo.ru/AUCUD4CX9" Type="http://schemas.openxmlformats.org/officeDocument/2006/relationships/hyperlink" Id="rId311"/>
    <Relationship TargetMode="External" Target="https://m.edsoo.ru/S3BMK3KEY" Type="http://schemas.openxmlformats.org/officeDocument/2006/relationships/hyperlink" Id="rId312"/>
    <Relationship TargetMode="External" Target="https://m.edsoo.ru/NF5CE8UYG" Type="http://schemas.openxmlformats.org/officeDocument/2006/relationships/hyperlink" Id="rId313"/>
    <Relationship TargetMode="External" Target="https://m.edsoo.ru/1Y1BDB2AR" Type="http://schemas.openxmlformats.org/officeDocument/2006/relationships/hyperlink" Id="rId314"/>
    <Relationship TargetMode="External" Target="https://m.edsoo.ru/0KC1LWFU7" Type="http://schemas.openxmlformats.org/officeDocument/2006/relationships/hyperlink" Id="rId315"/>
    <Relationship TargetMode="External" Target="https://m.edsoo.ru/6WPAOPNLM" Type="http://schemas.openxmlformats.org/officeDocument/2006/relationships/hyperlink" Id="rId316"/>
    <Relationship TargetMode="External" Target="https://m.edsoo.ru/C89QO1P03" Type="http://schemas.openxmlformats.org/officeDocument/2006/relationships/hyperlink" Id="rId317"/>
    <Relationship TargetMode="External" Target="https://m.edsoo.ru/037U6UMWB" Type="http://schemas.openxmlformats.org/officeDocument/2006/relationships/hyperlink" Id="rId318"/>
    <Relationship TargetMode="External" Target="https://m.edsoo.ru/05N4PBTZE" Type="http://schemas.openxmlformats.org/officeDocument/2006/relationships/hyperlink" Id="rId319"/>
    <Relationship TargetMode="External" Target="https://m.edsoo.ru/02WSKV9H9" Type="http://schemas.openxmlformats.org/officeDocument/2006/relationships/hyperlink" Id="rId320"/>
    <Relationship TargetMode="External" Target="https://m.edsoo.ru/W3JXQY43T" Type="http://schemas.openxmlformats.org/officeDocument/2006/relationships/hyperlink" Id="rId321"/>
    <Relationship TargetMode="External" Target="https://m.edsoo.ru/FWLV0XHLT" Type="http://schemas.openxmlformats.org/officeDocument/2006/relationships/hyperlink" Id="rId322"/>
    <Relationship TargetMode="External" Target="https://m.edsoo.ru/KSRSYSL0A" Type="http://schemas.openxmlformats.org/officeDocument/2006/relationships/hyperlink" Id="rId323"/>
    <Relationship TargetMode="External" Target="https://m.edsoo.ru/G34K0XHZI" Type="http://schemas.openxmlformats.org/officeDocument/2006/relationships/hyperlink" Id="rId324"/>
    <Relationship TargetMode="External" Target="https://m.edsoo.ru/ZC2D7XPF8" Type="http://schemas.openxmlformats.org/officeDocument/2006/relationships/hyperlink" Id="rId325"/>
    <Relationship TargetMode="External" Target="https://m.edsoo.ru/IY3WWVE4Y" Type="http://schemas.openxmlformats.org/officeDocument/2006/relationships/hyperlink" Id="rId326"/>
    <Relationship TargetMode="External" Target="https://m.edsoo.ru/R4401MSRO" Type="http://schemas.openxmlformats.org/officeDocument/2006/relationships/hyperlink" Id="rId327"/>
    <Relationship TargetMode="External" Target="https://m.edsoo.ru/HAIQBUVON" Type="http://schemas.openxmlformats.org/officeDocument/2006/relationships/hyperlink" Id="rId328"/>
    <Relationship TargetMode="External" Target="https://m.edsoo.ru/I4WY0V4Z0" Type="http://schemas.openxmlformats.org/officeDocument/2006/relationships/hyperlink" Id="rId329"/>
    <Relationship TargetMode="External" Target="https://m.edsoo.ru/K45MER2JY" Type="http://schemas.openxmlformats.org/officeDocument/2006/relationships/hyperlink" Id="rId330"/>
    <Relationship TargetMode="External" Target="https://m.edsoo.ru/3Z0AWRGWJ" Type="http://schemas.openxmlformats.org/officeDocument/2006/relationships/hyperlink" Id="rId331"/>
    <Relationship TargetMode="External" Target="https://m.edsoo.ru/XM41GFR8Q" Type="http://schemas.openxmlformats.org/officeDocument/2006/relationships/hyperlink" Id="rId332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